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Pr="00662771" w:rsidRDefault="00624CF1">
      <w:pPr>
        <w:tabs>
          <w:tab w:val="left" w:pos="6324"/>
        </w:tabs>
        <w:rPr>
          <w:rFonts w:ascii="Arial" w:hAnsi="Arial" w:cs="Arial"/>
        </w:rPr>
      </w:pPr>
      <w:r w:rsidRPr="00662771">
        <w:rPr>
          <w:rFonts w:ascii="Arial" w:hAnsi="Arial" w:cs="Arial"/>
        </w:rPr>
        <w:tab/>
      </w: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7DE822F6"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D67158">
        <w:rPr>
          <w:rFonts w:ascii="Arial" w:hAnsi="Arial" w:cs="Arial"/>
          <w:b/>
          <w:smallCaps/>
          <w:sz w:val="28"/>
          <w:szCs w:val="28"/>
        </w:rPr>
        <w:t>024</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Default="00624CF1">
      <w:pPr>
        <w:tabs>
          <w:tab w:val="left" w:pos="3686"/>
          <w:tab w:val="left" w:pos="6336"/>
        </w:tabs>
        <w:rPr>
          <w:rFonts w:ascii="Arial" w:hAnsi="Arial" w:cs="Arial"/>
          <w:b/>
          <w:smallCaps/>
        </w:rPr>
      </w:pPr>
      <w:r w:rsidRPr="00662771">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212CC0F0" w14:textId="3AB698D1" w:rsidR="00BE5D6D" w:rsidRPr="00C83209" w:rsidRDefault="002C0235" w:rsidP="002C0235">
      <w:pPr>
        <w:pStyle w:val="Textoindependiente"/>
        <w:tabs>
          <w:tab w:val="center" w:pos="4666"/>
          <w:tab w:val="left" w:pos="6468"/>
        </w:tabs>
        <w:spacing w:before="8"/>
        <w:ind w:right="284"/>
        <w:jc w:val="center"/>
        <w:rPr>
          <w:rFonts w:cs="Arial"/>
          <w:b/>
          <w:bCs/>
          <w:sz w:val="28"/>
          <w:szCs w:val="28"/>
        </w:rPr>
      </w:pPr>
      <w:bookmarkStart w:id="8" w:name="_Hlk210118083"/>
      <w:r w:rsidRPr="00C83209">
        <w:rPr>
          <w:rFonts w:cs="Arial"/>
          <w:b/>
          <w:bCs/>
          <w:sz w:val="28"/>
          <w:szCs w:val="28"/>
        </w:rPr>
        <w:t xml:space="preserve">Suscripción al Servicio </w:t>
      </w:r>
      <w:proofErr w:type="spellStart"/>
      <w:r w:rsidRPr="00C83209">
        <w:rPr>
          <w:rFonts w:cs="Arial"/>
          <w:b/>
          <w:bCs/>
          <w:sz w:val="28"/>
          <w:szCs w:val="28"/>
        </w:rPr>
        <w:t>Application</w:t>
      </w:r>
      <w:proofErr w:type="spellEnd"/>
      <w:r w:rsidRPr="00C83209">
        <w:rPr>
          <w:rFonts w:cs="Arial"/>
          <w:b/>
          <w:bCs/>
          <w:sz w:val="28"/>
          <w:szCs w:val="28"/>
        </w:rPr>
        <w:t xml:space="preserve"> Performance </w:t>
      </w:r>
      <w:proofErr w:type="spellStart"/>
      <w:r w:rsidRPr="00C83209">
        <w:rPr>
          <w:rFonts w:cs="Arial"/>
          <w:b/>
          <w:bCs/>
          <w:sz w:val="28"/>
          <w:szCs w:val="28"/>
        </w:rPr>
        <w:t>Monitoring</w:t>
      </w:r>
      <w:proofErr w:type="spellEnd"/>
      <w:r w:rsidRPr="00C83209">
        <w:rPr>
          <w:rFonts w:cs="Arial"/>
          <w:b/>
          <w:bCs/>
          <w:sz w:val="28"/>
          <w:szCs w:val="28"/>
        </w:rPr>
        <w:t xml:space="preserve"> (APM)</w:t>
      </w:r>
    </w:p>
    <w:bookmarkEnd w:id="8"/>
    <w:p w14:paraId="752E0271" w14:textId="77777777" w:rsidR="00BA6BD9" w:rsidRPr="00662771" w:rsidRDefault="00BA6BD9" w:rsidP="00BA6BD9">
      <w:pPr>
        <w:pStyle w:val="Textoindependiente"/>
        <w:tabs>
          <w:tab w:val="center" w:pos="4666"/>
          <w:tab w:val="left" w:pos="6468"/>
        </w:tabs>
        <w:spacing w:before="8"/>
        <w:ind w:right="284"/>
        <w:jc w:val="center"/>
        <w:rPr>
          <w:rFonts w:cs="Arial"/>
          <w:b/>
          <w:bCs/>
          <w:sz w:val="20"/>
        </w:rPr>
      </w:pPr>
    </w:p>
    <w:p w14:paraId="58D9C4AC" w14:textId="77777777" w:rsidR="00BA6BD9" w:rsidRPr="00662771" w:rsidRDefault="00BA6BD9" w:rsidP="00BA6BD9">
      <w:pPr>
        <w:pStyle w:val="Textoindependiente"/>
        <w:tabs>
          <w:tab w:val="center" w:pos="4666"/>
          <w:tab w:val="left" w:pos="6468"/>
        </w:tabs>
        <w:spacing w:before="8"/>
        <w:ind w:right="284"/>
        <w:jc w:val="center"/>
        <w:rPr>
          <w:rFonts w:cs="Arial"/>
          <w:b/>
          <w:bCs/>
          <w:sz w:val="20"/>
        </w:rPr>
      </w:pPr>
    </w:p>
    <w:p w14:paraId="10130F8C" w14:textId="77777777" w:rsidR="00DA5753" w:rsidRDefault="00DA5753" w:rsidP="00727E97">
      <w:pPr>
        <w:pStyle w:val="Textoindependiente"/>
        <w:tabs>
          <w:tab w:val="center" w:pos="4666"/>
          <w:tab w:val="left" w:pos="6468"/>
        </w:tabs>
        <w:spacing w:before="8"/>
        <w:ind w:right="284"/>
        <w:jc w:val="center"/>
        <w:rPr>
          <w:rFonts w:cs="Arial"/>
          <w:b/>
          <w:bCs/>
          <w:sz w:val="20"/>
        </w:rPr>
      </w:pPr>
    </w:p>
    <w:p w14:paraId="50217C6B"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D551679" w14:textId="77777777" w:rsidR="009047C7" w:rsidRPr="00662771" w:rsidRDefault="009047C7" w:rsidP="00727E97">
      <w:pPr>
        <w:pStyle w:val="Textoindependiente"/>
        <w:tabs>
          <w:tab w:val="center" w:pos="4666"/>
          <w:tab w:val="left" w:pos="6468"/>
        </w:tabs>
        <w:spacing w:before="8"/>
        <w:ind w:right="284"/>
        <w:jc w:val="center"/>
        <w:rPr>
          <w:rFonts w:cs="Arial"/>
          <w:b/>
          <w:bCs/>
          <w:sz w:val="20"/>
        </w:rPr>
      </w:pPr>
    </w:p>
    <w:p w14:paraId="2F9F84E0" w14:textId="77777777" w:rsidR="002C0235" w:rsidRPr="00662771" w:rsidRDefault="002C023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lastRenderedPageBreak/>
        <w:t>C O N V O C A T O R I A</w:t>
      </w: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6A5DBE4F"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7CA915FC"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Pr="00662771">
        <w:rPr>
          <w:rFonts w:ascii="Arial" w:hAnsi="Arial" w:cs="Arial"/>
          <w:b/>
        </w:rPr>
        <w:t>202</w:t>
      </w:r>
      <w:r w:rsidR="00C83209">
        <w:rPr>
          <w:rFonts w:ascii="Arial" w:hAnsi="Arial" w:cs="Arial"/>
          <w:b/>
        </w:rPr>
        <w:t>6</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45EDC207"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D67158">
        <w:rPr>
          <w:rFonts w:ascii="Arial" w:hAnsi="Arial" w:cs="Arial"/>
          <w:b/>
        </w:rPr>
        <w:t>024</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E0FD86C" w14:textId="2F5F4723" w:rsidR="005A2137" w:rsidRPr="00662771" w:rsidRDefault="00624CF1" w:rsidP="00B52947">
      <w:pPr>
        <w:pStyle w:val="Textoindependiente"/>
        <w:tabs>
          <w:tab w:val="left" w:pos="2835"/>
          <w:tab w:val="left" w:pos="3261"/>
          <w:tab w:val="left" w:pos="3402"/>
        </w:tabs>
        <w:spacing w:before="8"/>
        <w:ind w:left="3828" w:right="708" w:hanging="2693"/>
        <w:rPr>
          <w:rFonts w:cs="Arial"/>
          <w:b/>
          <w:bCs/>
          <w:sz w:val="20"/>
        </w:rPr>
      </w:pPr>
      <w:r w:rsidRPr="00662771">
        <w:rPr>
          <w:rFonts w:cs="Arial"/>
          <w:sz w:val="20"/>
        </w:rPr>
        <w:t xml:space="preserve">  </w:t>
      </w:r>
      <w:r w:rsidR="00E54552" w:rsidRPr="00662771">
        <w:rPr>
          <w:rFonts w:cs="Arial"/>
          <w:sz w:val="20"/>
        </w:rPr>
        <w:t xml:space="preserve">  </w:t>
      </w:r>
      <w:r w:rsidRPr="00662771">
        <w:rPr>
          <w:rFonts w:cs="Arial"/>
          <w:sz w:val="20"/>
        </w:rPr>
        <w:t xml:space="preserve">Contratación:              </w:t>
      </w:r>
      <w:r w:rsidRPr="00662771">
        <w:rPr>
          <w:rFonts w:cs="Arial"/>
          <w:sz w:val="20"/>
        </w:rPr>
        <w:tab/>
      </w:r>
      <w:r w:rsidR="001575A0">
        <w:rPr>
          <w:rFonts w:cs="Arial"/>
          <w:sz w:val="20"/>
        </w:rPr>
        <w:t xml:space="preserve">       </w:t>
      </w:r>
      <w:bookmarkStart w:id="9" w:name="_Hlk203664782"/>
      <w:r w:rsidR="002C0235" w:rsidRPr="002C0235">
        <w:rPr>
          <w:rFonts w:cs="Arial"/>
          <w:b/>
          <w:bCs/>
          <w:sz w:val="20"/>
        </w:rPr>
        <w:t xml:space="preserve">Suscripción al Servicio </w:t>
      </w:r>
      <w:proofErr w:type="spellStart"/>
      <w:r w:rsidR="002C0235" w:rsidRPr="002C0235">
        <w:rPr>
          <w:rFonts w:cs="Arial"/>
          <w:b/>
          <w:bCs/>
          <w:sz w:val="20"/>
        </w:rPr>
        <w:t>Application</w:t>
      </w:r>
      <w:proofErr w:type="spellEnd"/>
      <w:r w:rsidR="002C0235" w:rsidRPr="002C0235">
        <w:rPr>
          <w:rFonts w:cs="Arial"/>
          <w:b/>
          <w:bCs/>
          <w:sz w:val="20"/>
        </w:rPr>
        <w:t xml:space="preserve"> Performance </w:t>
      </w:r>
      <w:proofErr w:type="spellStart"/>
      <w:r w:rsidR="002C0235" w:rsidRPr="002C0235">
        <w:rPr>
          <w:rFonts w:cs="Arial"/>
          <w:b/>
          <w:bCs/>
          <w:sz w:val="20"/>
        </w:rPr>
        <w:t>Monitoring</w:t>
      </w:r>
      <w:proofErr w:type="spellEnd"/>
      <w:r w:rsidR="002C0235" w:rsidRPr="002C0235">
        <w:rPr>
          <w:rFonts w:cs="Arial"/>
          <w:b/>
          <w:bCs/>
          <w:sz w:val="20"/>
        </w:rPr>
        <w:t xml:space="preserve"> (APM)</w:t>
      </w:r>
      <w:bookmarkEnd w:id="9"/>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Pr="00662771"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77777777" w:rsidR="003842A7" w:rsidRPr="00662771" w:rsidRDefault="003842A7" w:rsidP="003842A7">
      <w:pPr>
        <w:jc w:val="both"/>
        <w:rPr>
          <w:rFonts w:ascii="Arial" w:hAnsi="Arial" w:cs="Arial"/>
          <w:bCs/>
        </w:rPr>
      </w:pPr>
      <w:r w:rsidRPr="00662771">
        <w:rPr>
          <w:rFonts w:ascii="Arial" w:hAnsi="Arial" w:cs="Arial"/>
          <w:b/>
        </w:rPr>
        <w:t>Estimados LICITANTES:</w:t>
      </w:r>
      <w:r w:rsidRPr="00662771">
        <w:rPr>
          <w:rFonts w:ascii="Arial" w:hAnsi="Arial" w:cs="Arial"/>
          <w:bCs/>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662771">
        <w:rPr>
          <w:rFonts w:ascii="Arial" w:hAnsi="Arial" w:cs="Arial"/>
          <w:bCs/>
        </w:rPr>
        <w:t>DenunciaINE</w:t>
      </w:r>
      <w:proofErr w:type="spellEnd"/>
      <w:r w:rsidRPr="00662771">
        <w:rPr>
          <w:rFonts w:ascii="Arial" w:hAnsi="Arial" w:cs="Arial"/>
          <w:bCs/>
        </w:rPr>
        <w:t>,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D804799"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10" w:name="_Hlk210118445"/>
      <w:r w:rsidRPr="001575A0">
        <w:rPr>
          <w:rFonts w:ascii="Arial" w:hAnsi="Arial" w:cs="Arial"/>
          <w:b/>
          <w:sz w:val="22"/>
          <w:szCs w:val="22"/>
        </w:rPr>
        <w:t>ACTO DE JUNTA DE ACLARACIONES</w:t>
      </w:r>
      <w:bookmarkEnd w:id="10"/>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09F0956B" w:rsidR="00101D53" w:rsidRPr="00662771" w:rsidRDefault="00193004" w:rsidP="00C1229D">
            <w:pPr>
              <w:jc w:val="center"/>
              <w:rPr>
                <w:rFonts w:ascii="Arial" w:hAnsi="Arial" w:cs="Arial"/>
                <w:b/>
              </w:rPr>
            </w:pPr>
            <w:r>
              <w:rPr>
                <w:rFonts w:ascii="Arial" w:hAnsi="Arial" w:cs="Arial"/>
                <w:b/>
              </w:rPr>
              <w:t>0</w:t>
            </w:r>
            <w:r w:rsidR="00E05054">
              <w:rPr>
                <w:rFonts w:ascii="Arial" w:hAnsi="Arial" w:cs="Arial"/>
                <w:b/>
              </w:rPr>
              <w:t>9</w:t>
            </w:r>
          </w:p>
        </w:tc>
        <w:tc>
          <w:tcPr>
            <w:tcW w:w="900" w:type="dxa"/>
            <w:shd w:val="clear" w:color="auto" w:fill="D9D9D9" w:themeFill="background1" w:themeFillShade="D9"/>
            <w:vAlign w:val="center"/>
          </w:tcPr>
          <w:p w14:paraId="145E1941" w14:textId="77777777" w:rsidR="00101D53" w:rsidRPr="00662771" w:rsidRDefault="00101D53" w:rsidP="00C1229D">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2F7FF869" w:rsidR="00101D53" w:rsidRPr="00662771" w:rsidRDefault="00193004" w:rsidP="00C1229D">
            <w:pPr>
              <w:jc w:val="center"/>
              <w:rPr>
                <w:rFonts w:ascii="Arial" w:hAnsi="Arial" w:cs="Arial"/>
                <w:b/>
              </w:rPr>
            </w:pPr>
            <w:r>
              <w:rPr>
                <w:rFonts w:ascii="Arial" w:hAnsi="Arial" w:cs="Arial"/>
                <w:b/>
              </w:rPr>
              <w:t>octubre</w:t>
            </w:r>
          </w:p>
        </w:tc>
        <w:tc>
          <w:tcPr>
            <w:tcW w:w="900" w:type="dxa"/>
            <w:shd w:val="clear" w:color="auto" w:fill="D9D9D9" w:themeFill="background1" w:themeFillShade="D9"/>
            <w:vAlign w:val="center"/>
          </w:tcPr>
          <w:p w14:paraId="6373BC1D" w14:textId="77777777" w:rsidR="00101D53" w:rsidRPr="00662771" w:rsidRDefault="00101D53"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2026EE19" w:rsidR="00101D53" w:rsidRPr="00662771" w:rsidRDefault="00193004" w:rsidP="0019300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46E0313C" w:rsidR="00101D53" w:rsidRPr="00662771" w:rsidRDefault="00615149" w:rsidP="00C1229D">
            <w:pPr>
              <w:jc w:val="center"/>
              <w:rPr>
                <w:rFonts w:ascii="Arial" w:hAnsi="Arial" w:cs="Arial"/>
                <w:b/>
              </w:rPr>
            </w:pPr>
            <w:r>
              <w:rPr>
                <w:rFonts w:ascii="Arial" w:hAnsi="Arial" w:cs="Arial"/>
                <w:b/>
              </w:rPr>
              <w:t>12</w:t>
            </w:r>
            <w:r w:rsidR="00C67593">
              <w:rPr>
                <w:rFonts w:ascii="Arial" w:hAnsi="Arial" w:cs="Arial"/>
                <w:b/>
              </w:rPr>
              <w:t>:</w:t>
            </w:r>
            <w:r>
              <w:rPr>
                <w:rFonts w:ascii="Arial" w:hAnsi="Arial" w:cs="Arial"/>
                <w:b/>
              </w:rPr>
              <w:t>3</w:t>
            </w:r>
            <w:r w:rsidR="00193004">
              <w:rPr>
                <w:rFonts w:ascii="Arial" w:hAnsi="Arial" w:cs="Arial"/>
                <w:b/>
              </w:rPr>
              <w:t>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1A0C7F76" w:rsidR="00101D53" w:rsidRPr="00662771" w:rsidRDefault="00101D53" w:rsidP="00C1229D">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895A77" w:rsidRPr="00662771">
              <w:rPr>
                <w:rFonts w:ascii="Arial" w:hAnsi="Arial" w:cs="Arial"/>
                <w:b/>
                <w:bCs/>
              </w:rPr>
              <w:t xml:space="preserve"> </w:t>
            </w:r>
            <w:r w:rsidR="00193004">
              <w:rPr>
                <w:rFonts w:ascii="Arial" w:hAnsi="Arial" w:cs="Arial"/>
                <w:b/>
                <w:bCs/>
              </w:rPr>
              <w:t>0</w:t>
            </w:r>
            <w:r w:rsidR="00615149">
              <w:rPr>
                <w:rFonts w:ascii="Arial" w:hAnsi="Arial" w:cs="Arial"/>
                <w:b/>
                <w:bCs/>
              </w:rPr>
              <w:t>7</w:t>
            </w:r>
            <w:r w:rsidR="00193004">
              <w:rPr>
                <w:rFonts w:ascii="Arial" w:hAnsi="Arial" w:cs="Arial"/>
                <w:b/>
                <w:bCs/>
              </w:rPr>
              <w:t xml:space="preserve"> </w:t>
            </w:r>
            <w:r w:rsidRPr="00662771">
              <w:rPr>
                <w:rFonts w:ascii="Arial" w:hAnsi="Arial" w:cs="Arial"/>
                <w:b/>
              </w:rPr>
              <w:t xml:space="preserve">de </w:t>
            </w:r>
            <w:r w:rsidR="00193004">
              <w:rPr>
                <w:rFonts w:ascii="Arial" w:hAnsi="Arial" w:cs="Arial"/>
                <w:b/>
              </w:rPr>
              <w:t xml:space="preserve">octubre </w:t>
            </w:r>
            <w:r w:rsidRPr="00662771">
              <w:rPr>
                <w:rFonts w:ascii="Arial" w:hAnsi="Arial" w:cs="Arial"/>
                <w:b/>
              </w:rPr>
              <w:t>de 202</w:t>
            </w:r>
            <w:r w:rsidR="00FC3632" w:rsidRPr="00662771">
              <w:rPr>
                <w:rFonts w:ascii="Arial" w:hAnsi="Arial" w:cs="Arial"/>
                <w:b/>
              </w:rPr>
              <w:t>5</w:t>
            </w:r>
            <w:r w:rsidRPr="00662771">
              <w:rPr>
                <w:rFonts w:ascii="Arial" w:hAnsi="Arial" w:cs="Arial"/>
                <w:b/>
              </w:rPr>
              <w:t xml:space="preserve"> a las </w:t>
            </w:r>
            <w:r w:rsidR="00193004">
              <w:rPr>
                <w:rFonts w:ascii="Arial" w:hAnsi="Arial" w:cs="Arial"/>
                <w:b/>
              </w:rPr>
              <w:t>10</w:t>
            </w:r>
            <w:r w:rsidR="00CE413F" w:rsidRPr="00662771">
              <w:rPr>
                <w:rFonts w:ascii="Arial" w:hAnsi="Arial" w:cs="Arial"/>
                <w:b/>
              </w:rPr>
              <w:t>:</w:t>
            </w:r>
            <w:r w:rsidR="00193004">
              <w:rPr>
                <w:rFonts w:ascii="Arial" w:hAnsi="Arial" w:cs="Arial"/>
                <w:b/>
              </w:rPr>
              <w:t>00</w:t>
            </w:r>
            <w:r w:rsidRPr="00662771">
              <w:rPr>
                <w:rFonts w:ascii="Arial" w:hAnsi="Arial" w:cs="Arial"/>
                <w:b/>
              </w:rPr>
              <w:t xml:space="preserve"> 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11" w:name="_Hlk210118478"/>
      <w:r w:rsidRPr="001575A0">
        <w:rPr>
          <w:rFonts w:ascii="Arial" w:hAnsi="Arial" w:cs="Arial"/>
          <w:b/>
          <w:sz w:val="22"/>
          <w:szCs w:val="22"/>
        </w:rPr>
        <w:t>ACTO DE PRESENTACIÓN Y APERTURA DE PROPOSICIONES</w:t>
      </w:r>
      <w:bookmarkEnd w:id="11"/>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4D8F6591" w:rsidR="003842A7" w:rsidRPr="00662771" w:rsidRDefault="00193004" w:rsidP="00C1229D">
            <w:pPr>
              <w:jc w:val="center"/>
              <w:rPr>
                <w:rFonts w:ascii="Arial" w:hAnsi="Arial" w:cs="Arial"/>
                <w:b/>
              </w:rPr>
            </w:pPr>
            <w:r>
              <w:rPr>
                <w:rFonts w:ascii="Arial" w:hAnsi="Arial" w:cs="Arial"/>
                <w:b/>
              </w:rPr>
              <w:t>1</w:t>
            </w:r>
            <w:r w:rsidR="00E05054">
              <w:rPr>
                <w:rFonts w:ascii="Arial" w:hAnsi="Arial" w:cs="Arial"/>
                <w:b/>
              </w:rPr>
              <w:t>6</w:t>
            </w:r>
          </w:p>
        </w:tc>
        <w:tc>
          <w:tcPr>
            <w:tcW w:w="900" w:type="dxa"/>
            <w:shd w:val="clear" w:color="auto" w:fill="D9D9D9" w:themeFill="background1" w:themeFillShade="D9"/>
            <w:vAlign w:val="center"/>
          </w:tcPr>
          <w:p w14:paraId="07E428DA" w14:textId="77777777" w:rsidR="003842A7" w:rsidRPr="00662771" w:rsidRDefault="003842A7" w:rsidP="00C1229D">
            <w:pPr>
              <w:jc w:val="center"/>
              <w:rPr>
                <w:rFonts w:ascii="Arial" w:hAnsi="Arial" w:cs="Arial"/>
                <w:b/>
              </w:rPr>
            </w:pPr>
            <w:r w:rsidRPr="00662771">
              <w:rPr>
                <w:rFonts w:ascii="Arial" w:hAnsi="Arial" w:cs="Arial"/>
                <w:b/>
              </w:rPr>
              <w:t>MES:</w:t>
            </w:r>
          </w:p>
        </w:tc>
        <w:tc>
          <w:tcPr>
            <w:tcW w:w="1608" w:type="dxa"/>
            <w:shd w:val="clear" w:color="auto" w:fill="D9D9D9" w:themeFill="background1" w:themeFillShade="D9"/>
            <w:vAlign w:val="center"/>
          </w:tcPr>
          <w:p w14:paraId="56FFE266" w14:textId="3964097C" w:rsidR="003842A7" w:rsidRPr="00662771" w:rsidRDefault="00193004" w:rsidP="00C1229D">
            <w:pPr>
              <w:jc w:val="center"/>
              <w:rPr>
                <w:rFonts w:ascii="Arial" w:hAnsi="Arial" w:cs="Arial"/>
                <w:b/>
              </w:rPr>
            </w:pPr>
            <w:r>
              <w:rPr>
                <w:rFonts w:ascii="Arial" w:hAnsi="Arial" w:cs="Arial"/>
                <w:b/>
              </w:rPr>
              <w:t>octubre</w:t>
            </w:r>
          </w:p>
        </w:tc>
        <w:tc>
          <w:tcPr>
            <w:tcW w:w="912" w:type="dxa"/>
            <w:shd w:val="clear" w:color="auto" w:fill="D9D9D9" w:themeFill="background1" w:themeFillShade="D9"/>
            <w:vAlign w:val="center"/>
          </w:tcPr>
          <w:p w14:paraId="319D4D87" w14:textId="77777777" w:rsidR="003842A7" w:rsidRPr="00662771" w:rsidRDefault="003842A7"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7AB41226" w14:textId="562269A6" w:rsidR="003842A7" w:rsidRPr="00662771" w:rsidRDefault="00193004" w:rsidP="00C1229D">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69294166" w14:textId="77777777" w:rsidR="003842A7" w:rsidRPr="00662771" w:rsidRDefault="003842A7"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6EBEE129" w14:textId="626D3793" w:rsidR="003842A7" w:rsidRPr="00662771" w:rsidRDefault="00615149" w:rsidP="00C1229D">
            <w:pPr>
              <w:jc w:val="center"/>
              <w:rPr>
                <w:rFonts w:ascii="Arial" w:hAnsi="Arial" w:cs="Arial"/>
                <w:b/>
              </w:rPr>
            </w:pPr>
            <w:r>
              <w:rPr>
                <w:rFonts w:ascii="Arial" w:hAnsi="Arial" w:cs="Arial"/>
                <w:b/>
              </w:rPr>
              <w:t>12</w:t>
            </w:r>
            <w:r w:rsidR="00C67593">
              <w:rPr>
                <w:rFonts w:ascii="Arial" w:hAnsi="Arial" w:cs="Arial"/>
                <w:b/>
              </w:rPr>
              <w:t>:</w:t>
            </w:r>
            <w:r>
              <w:rPr>
                <w:rFonts w:ascii="Arial" w:hAnsi="Arial" w:cs="Arial"/>
                <w:b/>
              </w:rPr>
              <w:t>30</w:t>
            </w:r>
            <w:r w:rsidR="00C67593">
              <w:rPr>
                <w:rFonts w:ascii="Arial" w:hAnsi="Arial" w:cs="Arial"/>
                <w:b/>
              </w:rPr>
              <w:t>:</w:t>
            </w:r>
            <w:r w:rsidR="00193004">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1333E882"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ubicada en Pe</w:t>
            </w:r>
            <w:r w:rsidR="009047C7">
              <w:rPr>
                <w:rFonts w:ascii="Arial" w:hAnsi="Arial" w:cs="Arial"/>
              </w:rPr>
              <w:t>1</w:t>
            </w:r>
            <w:r w:rsidRPr="00662771">
              <w:rPr>
                <w:rFonts w:ascii="Arial" w:hAnsi="Arial" w:cs="Arial"/>
              </w:rPr>
              <w:t xml:space="preserv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2" w:name="_Hlk210118502"/>
      <w:r w:rsidRPr="001575A0">
        <w:rPr>
          <w:rFonts w:ascii="Arial" w:hAnsi="Arial" w:cs="Arial"/>
          <w:b/>
          <w:sz w:val="24"/>
          <w:szCs w:val="24"/>
        </w:rPr>
        <w:t>ACTO DE FALLO</w:t>
      </w:r>
      <w:bookmarkEnd w:id="12"/>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373725F8" w:rsidR="00F22686" w:rsidRPr="00662771" w:rsidRDefault="00193004" w:rsidP="00193004">
            <w:pPr>
              <w:jc w:val="center"/>
              <w:rPr>
                <w:rFonts w:ascii="Arial" w:hAnsi="Arial" w:cs="Arial"/>
                <w:b/>
              </w:rPr>
            </w:pPr>
            <w:r>
              <w:rPr>
                <w:rFonts w:ascii="Arial" w:hAnsi="Arial" w:cs="Arial"/>
                <w:b/>
              </w:rPr>
              <w:t>2</w:t>
            </w:r>
            <w:r w:rsidR="00E05054">
              <w:rPr>
                <w:rFonts w:ascii="Arial" w:hAnsi="Arial" w:cs="Arial"/>
                <w:b/>
              </w:rPr>
              <w:t>3</w:t>
            </w:r>
          </w:p>
        </w:tc>
        <w:tc>
          <w:tcPr>
            <w:tcW w:w="1985" w:type="dxa"/>
            <w:shd w:val="clear" w:color="auto" w:fill="D9D9D9" w:themeFill="background1" w:themeFillShade="D9"/>
            <w:vAlign w:val="center"/>
          </w:tcPr>
          <w:p w14:paraId="6AFC5127" w14:textId="40A1616F" w:rsidR="00F22686" w:rsidRPr="00662771" w:rsidRDefault="00F22686" w:rsidP="00C1229D">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6E8108F2" w:rsidR="00F22686" w:rsidRPr="00662771" w:rsidRDefault="00193004" w:rsidP="00C1229D">
            <w:pPr>
              <w:jc w:val="center"/>
              <w:rPr>
                <w:rFonts w:ascii="Arial" w:hAnsi="Arial" w:cs="Arial"/>
                <w:b/>
              </w:rPr>
            </w:pPr>
            <w:r>
              <w:rPr>
                <w:rFonts w:ascii="Arial" w:hAnsi="Arial" w:cs="Arial"/>
                <w:b/>
              </w:rPr>
              <w:t>octubre</w:t>
            </w:r>
          </w:p>
        </w:tc>
        <w:tc>
          <w:tcPr>
            <w:tcW w:w="2160" w:type="dxa"/>
            <w:shd w:val="clear" w:color="auto" w:fill="D9D9D9" w:themeFill="background1" w:themeFillShade="D9"/>
            <w:vAlign w:val="center"/>
          </w:tcPr>
          <w:p w14:paraId="79ED7B21" w14:textId="3013896D" w:rsidR="00F22686" w:rsidRPr="00662771" w:rsidRDefault="00895A77" w:rsidP="00C1229D">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0BE1C50E" w:rsidR="003842A7" w:rsidRPr="00615149" w:rsidRDefault="003842A7" w:rsidP="003842A7">
      <w:pPr>
        <w:spacing w:before="120" w:after="120"/>
        <w:jc w:val="both"/>
        <w:rPr>
          <w:rFonts w:ascii="Arial" w:hAnsi="Arial" w:cs="Arial"/>
          <w:bCs/>
        </w:rPr>
      </w:pPr>
      <w:r w:rsidRPr="00615149">
        <w:rPr>
          <w:rFonts w:ascii="Arial" w:hAnsi="Arial" w:cs="Arial"/>
          <w:bCs/>
        </w:rPr>
        <w:t>El día</w:t>
      </w:r>
      <w:r w:rsidR="002F3A2E" w:rsidRPr="00615149">
        <w:rPr>
          <w:rFonts w:ascii="Arial" w:hAnsi="Arial" w:cs="Arial"/>
          <w:bCs/>
        </w:rPr>
        <w:t xml:space="preserve"> </w:t>
      </w:r>
      <w:r w:rsidR="00615149" w:rsidRPr="00615149">
        <w:rPr>
          <w:rFonts w:ascii="Arial" w:hAnsi="Arial" w:cs="Arial"/>
          <w:bCs/>
        </w:rPr>
        <w:t xml:space="preserve">01 </w:t>
      </w:r>
      <w:r w:rsidRPr="00615149">
        <w:rPr>
          <w:rFonts w:ascii="Arial" w:hAnsi="Arial" w:cs="Arial"/>
          <w:bCs/>
        </w:rPr>
        <w:t xml:space="preserve">de </w:t>
      </w:r>
      <w:r w:rsidR="00615149" w:rsidRPr="00615149">
        <w:rPr>
          <w:rFonts w:ascii="Arial" w:hAnsi="Arial" w:cs="Arial"/>
          <w:bCs/>
        </w:rPr>
        <w:t xml:space="preserve">octubre </w:t>
      </w:r>
      <w:r w:rsidRPr="00615149">
        <w:rPr>
          <w:rFonts w:ascii="Arial" w:hAnsi="Arial" w:cs="Arial"/>
          <w:bCs/>
        </w:rPr>
        <w:t>de</w:t>
      </w:r>
      <w:r w:rsidR="001575A0" w:rsidRPr="00615149">
        <w:rPr>
          <w:rFonts w:ascii="Arial" w:hAnsi="Arial" w:cs="Arial"/>
          <w:bCs/>
        </w:rPr>
        <w:t xml:space="preserve"> 2025 </w:t>
      </w:r>
      <w:r w:rsidR="00154D5D" w:rsidRPr="00615149">
        <w:rPr>
          <w:rFonts w:ascii="Arial" w:hAnsi="Arial" w:cs="Arial"/>
          <w:bCs/>
        </w:rPr>
        <w:t>s</w:t>
      </w:r>
      <w:r w:rsidRPr="00615149">
        <w:rPr>
          <w:rFonts w:ascii="Arial" w:hAnsi="Arial" w:cs="Arial"/>
          <w:bCs/>
        </w:rPr>
        <w:t xml:space="preserve">e publicó la presente convocatoria en la página de internet del INSTITUTO y se envió, simultáneamente, el resumen de la convocatoria al Diario Oficial de la Federación para su posterior publicación el día </w:t>
      </w:r>
      <w:r w:rsidR="00615149" w:rsidRPr="00615149">
        <w:rPr>
          <w:rFonts w:ascii="Arial" w:hAnsi="Arial" w:cs="Arial"/>
          <w:bCs/>
        </w:rPr>
        <w:t>7</w:t>
      </w:r>
      <w:r w:rsidR="004D7BE1" w:rsidRPr="00615149">
        <w:rPr>
          <w:rFonts w:ascii="Arial" w:hAnsi="Arial" w:cs="Arial"/>
          <w:bCs/>
        </w:rPr>
        <w:t xml:space="preserve"> </w:t>
      </w:r>
      <w:r w:rsidRPr="00615149">
        <w:rPr>
          <w:rFonts w:ascii="Arial" w:hAnsi="Arial" w:cs="Arial"/>
          <w:bCs/>
        </w:rPr>
        <w:t>de</w:t>
      </w:r>
      <w:r w:rsidR="004D7BE1" w:rsidRPr="00615149">
        <w:rPr>
          <w:rFonts w:ascii="Arial" w:hAnsi="Arial" w:cs="Arial"/>
          <w:bCs/>
        </w:rPr>
        <w:t xml:space="preserve"> </w:t>
      </w:r>
      <w:r w:rsidR="00615149" w:rsidRPr="00615149">
        <w:rPr>
          <w:rFonts w:ascii="Arial" w:hAnsi="Arial" w:cs="Arial"/>
          <w:bCs/>
        </w:rPr>
        <w:t>octubre</w:t>
      </w:r>
      <w:r w:rsidRPr="00615149">
        <w:rPr>
          <w:rFonts w:ascii="Arial" w:hAnsi="Arial" w:cs="Arial"/>
          <w:bCs/>
        </w:rPr>
        <w:t xml:space="preserve"> de </w:t>
      </w:r>
      <w:r w:rsidR="001575A0" w:rsidRPr="00615149">
        <w:rPr>
          <w:rFonts w:ascii="Arial" w:hAnsi="Arial" w:cs="Arial"/>
          <w:bCs/>
        </w:rPr>
        <w:t>2025</w:t>
      </w:r>
      <w:r w:rsidRPr="00615149">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xml:space="preserve">. La versión electrónica de dicha </w:t>
      </w:r>
      <w:r w:rsidRPr="00662771">
        <w:rPr>
          <w:rFonts w:cs="Arial"/>
          <w:sz w:val="20"/>
          <w:lang w:val="es-MX" w:eastAsia="es-MX"/>
        </w:rPr>
        <w:lastRenderedPageBreak/>
        <w:t>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67599282" w14:textId="77777777" w:rsidR="00F22686" w:rsidRPr="00662771" w:rsidRDefault="00F22686">
      <w:pPr>
        <w:pStyle w:val="Texto0"/>
        <w:tabs>
          <w:tab w:val="left" w:pos="426"/>
        </w:tabs>
        <w:spacing w:before="120" w:after="120"/>
        <w:ind w:firstLine="0"/>
        <w:rPr>
          <w:rFonts w:cs="Arial"/>
          <w:sz w:val="20"/>
          <w:lang w:eastAsia="es-MX"/>
        </w:rPr>
      </w:pP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3CE3C75E"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Pr="00662771" w:rsidRDefault="00DB6BD8">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77777777" w:rsidR="001403B8" w:rsidRPr="00662771" w:rsidRDefault="001403B8">
      <w:pPr>
        <w:spacing w:before="120" w:after="120"/>
        <w:ind w:right="566"/>
        <w:jc w:val="center"/>
        <w:outlineLvl w:val="0"/>
        <w:rPr>
          <w:rFonts w:ascii="Arial" w:hAnsi="Arial" w:cs="Arial"/>
          <w:b/>
          <w:smallCaps/>
        </w:rPr>
      </w:pPr>
    </w:p>
    <w:p w14:paraId="1B82FDDF" w14:textId="0B521CEC" w:rsidR="008E2F1F" w:rsidRPr="00662771" w:rsidRDefault="008E2F1F">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0ECEFF10"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0EE13194" w:rsidR="00CC1403" w:rsidRPr="00662771" w:rsidRDefault="00624CF1" w:rsidP="00A01B7B">
      <w:pPr>
        <w:spacing w:line="276" w:lineRule="auto"/>
        <w:ind w:right="49"/>
        <w:jc w:val="both"/>
        <w:rPr>
          <w:rFonts w:ascii="Arial" w:hAnsi="Arial" w:cs="Arial"/>
        </w:rPr>
      </w:pPr>
      <w:r w:rsidRPr="00662771">
        <w:rPr>
          <w:rFonts w:ascii="Arial" w:hAnsi="Arial" w:cs="Arial"/>
        </w:rPr>
        <w:t>El presente procedimiento para la</w:t>
      </w:r>
      <w:r w:rsidR="003963B6" w:rsidRPr="00662771">
        <w:rPr>
          <w:rFonts w:ascii="Arial" w:hAnsi="Arial" w:cs="Arial"/>
        </w:rPr>
        <w:t xml:space="preserve"> contratación </w:t>
      </w:r>
      <w:r w:rsidR="007A3B7B">
        <w:rPr>
          <w:rFonts w:ascii="Arial" w:hAnsi="Arial" w:cs="Arial"/>
        </w:rPr>
        <w:t>de</w:t>
      </w:r>
      <w:r w:rsidR="004341FE">
        <w:rPr>
          <w:rFonts w:ascii="Arial" w:hAnsi="Arial" w:cs="Arial"/>
        </w:rPr>
        <w:t xml:space="preserve"> </w:t>
      </w:r>
      <w:r w:rsidRPr="00662771">
        <w:rPr>
          <w:rFonts w:ascii="Arial" w:hAnsi="Arial" w:cs="Arial"/>
          <w:b/>
          <w:bCs/>
        </w:rPr>
        <w:t>“</w:t>
      </w:r>
      <w:r w:rsidR="004341FE" w:rsidRPr="004341FE">
        <w:rPr>
          <w:rFonts w:ascii="Arial" w:hAnsi="Arial" w:cs="Arial"/>
          <w:b/>
          <w:bCs/>
        </w:rPr>
        <w:t xml:space="preserve">Suscripción al Servicio </w:t>
      </w:r>
      <w:proofErr w:type="spellStart"/>
      <w:r w:rsidR="004341FE" w:rsidRPr="004341FE">
        <w:rPr>
          <w:rFonts w:ascii="Arial" w:hAnsi="Arial" w:cs="Arial"/>
          <w:b/>
          <w:bCs/>
        </w:rPr>
        <w:t>Application</w:t>
      </w:r>
      <w:proofErr w:type="spellEnd"/>
      <w:r w:rsidR="004341FE" w:rsidRPr="004341FE">
        <w:rPr>
          <w:rFonts w:ascii="Arial" w:hAnsi="Arial" w:cs="Arial"/>
          <w:b/>
          <w:bCs/>
        </w:rPr>
        <w:t xml:space="preserve"> Performance </w:t>
      </w:r>
      <w:proofErr w:type="spellStart"/>
      <w:r w:rsidR="004341FE" w:rsidRPr="004341FE">
        <w:rPr>
          <w:rFonts w:ascii="Arial" w:hAnsi="Arial" w:cs="Arial"/>
          <w:b/>
          <w:bCs/>
        </w:rPr>
        <w:t>Monitoring</w:t>
      </w:r>
      <w:proofErr w:type="spellEnd"/>
      <w:r w:rsidR="004341FE" w:rsidRPr="004341FE">
        <w:rPr>
          <w:rFonts w:ascii="Arial" w:hAnsi="Arial" w:cs="Arial"/>
          <w:b/>
          <w:bCs/>
        </w:rPr>
        <w:t xml:space="preserve"> (APM)</w:t>
      </w:r>
      <w:r w:rsidR="005B2598" w:rsidRPr="00662771">
        <w:rPr>
          <w:rFonts w:ascii="Arial" w:hAnsi="Arial" w:cs="Arial"/>
          <w:b/>
          <w:bCs/>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4341FE" w:rsidRPr="001403B8">
        <w:rPr>
          <w:rFonts w:ascii="Arial" w:hAnsi="Arial" w:cs="Arial"/>
        </w:rPr>
        <w:t>Unidad Técnica de Servicios de Informática</w:t>
      </w:r>
      <w:r w:rsidR="0004439D" w:rsidRPr="00662771">
        <w:rPr>
          <w:rFonts w:ascii="Arial" w:hAnsi="Arial" w:cs="Arial"/>
        </w:rPr>
        <w:t xml:space="preserve">, </w:t>
      </w:r>
      <w:r w:rsidRPr="00662771">
        <w:rPr>
          <w:rFonts w:ascii="Arial" w:hAnsi="Arial" w:cs="Arial"/>
        </w:rPr>
        <w:t>en calidad de área requirente y área técnica, de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2C1972FC"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5E42CF" w:rsidRPr="0018580C">
        <w:rPr>
          <w:rFonts w:ascii="Arial" w:hAnsi="Arial" w:cs="Arial"/>
          <w:b/>
        </w:rPr>
        <w:t xml:space="preserve">Sexta </w:t>
      </w:r>
      <w:r w:rsidRPr="0018580C">
        <w:rPr>
          <w:rFonts w:ascii="Arial" w:hAnsi="Arial" w:cs="Arial"/>
          <w:b/>
        </w:rPr>
        <w:t>Sesión</w:t>
      </w:r>
      <w:r w:rsidR="00F12A0A" w:rsidRPr="0018580C">
        <w:rPr>
          <w:rFonts w:ascii="Arial" w:hAnsi="Arial" w:cs="Arial"/>
          <w:b/>
        </w:rPr>
        <w:t xml:space="preserve"> </w:t>
      </w:r>
      <w:r w:rsidR="005E42CF" w:rsidRPr="0018580C">
        <w:rPr>
          <w:rFonts w:ascii="Arial" w:hAnsi="Arial" w:cs="Arial"/>
          <w:b/>
        </w:rPr>
        <w:t xml:space="preserve">Ordinaria </w:t>
      </w:r>
      <w:r w:rsidRPr="0018580C">
        <w:rPr>
          <w:rFonts w:ascii="Arial" w:hAnsi="Arial" w:cs="Arial"/>
          <w:b/>
        </w:rPr>
        <w:t>202</w:t>
      </w:r>
      <w:r w:rsidR="00051712" w:rsidRPr="0018580C">
        <w:rPr>
          <w:rFonts w:ascii="Arial" w:hAnsi="Arial" w:cs="Arial"/>
          <w:b/>
        </w:rPr>
        <w:t>5</w:t>
      </w:r>
      <w:r w:rsidRPr="0018580C">
        <w:rPr>
          <w:rFonts w:ascii="Arial" w:hAnsi="Arial" w:cs="Arial"/>
          <w:b/>
        </w:rPr>
        <w:t xml:space="preserve"> </w:t>
      </w:r>
      <w:r w:rsidRPr="0018580C">
        <w:rPr>
          <w:rFonts w:ascii="Arial" w:hAnsi="Arial" w:cs="Arial"/>
        </w:rPr>
        <w:t>celebrada con fecha</w:t>
      </w:r>
      <w:r w:rsidR="00E77736" w:rsidRPr="0018580C">
        <w:rPr>
          <w:rFonts w:ascii="Arial" w:hAnsi="Arial" w:cs="Arial"/>
        </w:rPr>
        <w:t xml:space="preserve"> </w:t>
      </w:r>
      <w:r w:rsidR="005E42CF" w:rsidRPr="0018580C">
        <w:rPr>
          <w:rFonts w:ascii="Arial" w:hAnsi="Arial" w:cs="Arial"/>
          <w:b/>
          <w:bCs/>
        </w:rPr>
        <w:t>15</w:t>
      </w:r>
      <w:r w:rsidR="001575A0" w:rsidRPr="0018580C">
        <w:rPr>
          <w:rFonts w:ascii="Arial" w:hAnsi="Arial" w:cs="Arial"/>
          <w:b/>
          <w:bCs/>
        </w:rPr>
        <w:t xml:space="preserve"> </w:t>
      </w:r>
      <w:r w:rsidR="00B93871" w:rsidRPr="0018580C">
        <w:rPr>
          <w:rFonts w:ascii="Arial" w:hAnsi="Arial" w:cs="Arial"/>
          <w:b/>
          <w:bCs/>
        </w:rPr>
        <w:t>de</w:t>
      </w:r>
      <w:r w:rsidR="005E42CF" w:rsidRPr="0018580C">
        <w:rPr>
          <w:rFonts w:ascii="Arial" w:hAnsi="Arial" w:cs="Arial"/>
          <w:b/>
          <w:bCs/>
        </w:rPr>
        <w:t xml:space="preserve"> septiembre </w:t>
      </w:r>
      <w:r w:rsidRPr="0018580C">
        <w:rPr>
          <w:rFonts w:ascii="Arial" w:hAnsi="Arial" w:cs="Arial"/>
          <w:b/>
        </w:rPr>
        <w:t>de 202</w:t>
      </w:r>
      <w:r w:rsidR="00051712" w:rsidRPr="0018580C">
        <w:rPr>
          <w:rFonts w:ascii="Arial" w:hAnsi="Arial" w:cs="Arial"/>
          <w:b/>
        </w:rPr>
        <w:t>5</w:t>
      </w:r>
      <w:r w:rsidRPr="0018580C">
        <w:rPr>
          <w:rFonts w:ascii="Arial" w:hAnsi="Arial" w:cs="Arial"/>
          <w:b/>
        </w:rPr>
        <w:t>.</w:t>
      </w:r>
    </w:p>
    <w:p w14:paraId="575AAF34" w14:textId="77777777" w:rsidR="009266D4" w:rsidRDefault="009266D4" w:rsidP="00CF0380">
      <w:pPr>
        <w:spacing w:before="120" w:after="120" w:line="276" w:lineRule="auto"/>
        <w:ind w:right="49"/>
        <w:jc w:val="both"/>
        <w:rPr>
          <w:rFonts w:ascii="Arial" w:hAnsi="Arial" w:cs="Arial"/>
          <w:b/>
          <w:sz w:val="24"/>
          <w:szCs w:val="24"/>
        </w:rPr>
      </w:pP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3" w:name="_Toc463973933"/>
      <w:bookmarkStart w:id="14" w:name="_Toc494211556"/>
      <w:bookmarkStart w:id="15" w:name="_Toc477352401"/>
      <w:bookmarkStart w:id="16" w:name="_Toc480826283"/>
      <w:bookmarkStart w:id="17" w:name="_Toc488428608"/>
      <w:bookmarkStart w:id="18" w:name="_Toc498523175"/>
      <w:bookmarkStart w:id="19" w:name="_Toc449979548"/>
      <w:bookmarkStart w:id="20" w:name="_Toc496883293"/>
      <w:bookmarkStart w:id="21" w:name="_Toc486343050"/>
      <w:bookmarkStart w:id="22" w:name="_Toc493501597"/>
      <w:bookmarkStart w:id="23" w:name="_Toc23410211"/>
      <w:bookmarkStart w:id="24" w:name="_Toc89112310"/>
      <w:bookmarkStart w:id="25" w:name="_Toc510612296"/>
      <w:bookmarkStart w:id="26" w:name="_Toc19704236"/>
      <w:bookmarkStart w:id="27" w:name="_Toc23957978"/>
      <w:bookmarkStart w:id="28" w:name="_Toc449979058"/>
      <w:bookmarkStart w:id="29" w:name="_Toc104198971"/>
      <w:bookmarkStart w:id="30" w:name="_Toc96092292"/>
      <w:bookmarkStart w:id="31" w:name="_Toc94701509"/>
      <w:bookmarkStart w:id="32" w:name="_Toc505704851"/>
      <w:bookmarkStart w:id="33" w:name="_Toc3538963"/>
      <w:bookmarkStart w:id="34" w:name="_Toc127378528"/>
      <w:bookmarkStart w:id="35" w:name="_Toc127981486"/>
      <w:bookmarkStart w:id="36" w:name="_Toc144317454"/>
      <w:bookmarkStart w:id="37" w:name="_Toc149156086"/>
      <w:r w:rsidRPr="00662771">
        <w:rPr>
          <w:rFonts w:cs="Arial"/>
          <w:kern w:val="32"/>
          <w:sz w:val="20"/>
        </w:rPr>
        <w:t>FORMA DE ADJUDICACIÓN</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24D762B0" w14:textId="1E3E6F4E"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662771" w:rsidRDefault="00DB6BD8" w:rsidP="00DB6BD8">
      <w:pPr>
        <w:spacing w:before="120" w:after="120"/>
        <w:jc w:val="both"/>
        <w:rPr>
          <w:rFonts w:ascii="Arial" w:hAnsi="Arial" w:cs="Arial"/>
          <w:bCs/>
          <w:iCs/>
          <w:u w:val="single"/>
          <w:lang w:val="es-ES_tradnl"/>
        </w:rPr>
      </w:pPr>
      <w:r w:rsidRPr="00662771">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Default="00DB6BD8" w:rsidP="004D15A1">
      <w:pPr>
        <w:jc w:val="both"/>
      </w:pPr>
      <w:r w:rsidRPr="00662771">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662771">
          <w:rPr>
            <w:rStyle w:val="Hipervnculo"/>
            <w:rFonts w:ascii="Arial" w:hAnsi="Arial" w:cs="Arial"/>
          </w:rPr>
          <w:t>https://www.ine.mx/licitaciones-contrataciones-presenciales/</w:t>
        </w:r>
      </w:hyperlink>
    </w:p>
    <w:p w14:paraId="1E8CE425" w14:textId="77777777" w:rsidR="00A81752" w:rsidRDefault="00A81752" w:rsidP="004D15A1">
      <w:pPr>
        <w:jc w:val="both"/>
      </w:pPr>
    </w:p>
    <w:p w14:paraId="4D49AA90" w14:textId="4F0FB704" w:rsidR="004D15A1" w:rsidRPr="00A81752" w:rsidRDefault="00A81752" w:rsidP="004D15A1">
      <w:pPr>
        <w:jc w:val="both"/>
        <w:rPr>
          <w:rFonts w:ascii="Arial" w:hAnsi="Arial" w:cs="Arial"/>
          <w:bCs/>
          <w:iCs/>
        </w:rPr>
      </w:pPr>
      <w:r w:rsidRPr="00CD4531">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de</w:t>
      </w:r>
      <w:r w:rsidR="00170A7B" w:rsidRPr="00662771">
        <w:rPr>
          <w:rFonts w:cs="Arial"/>
          <w:bCs/>
          <w:iCs/>
          <w:sz w:val="20"/>
        </w:rPr>
        <w:t xml:space="preserve"> </w:t>
      </w:r>
      <w:r w:rsidR="006B663D" w:rsidRPr="00662771">
        <w:rPr>
          <w:rFonts w:cs="Arial"/>
          <w:bCs/>
          <w:iCs/>
          <w:sz w:val="20"/>
        </w:rPr>
        <w:t>1</w:t>
      </w:r>
      <w:r w:rsidRPr="00662771">
        <w:rPr>
          <w:rFonts w:cs="Arial"/>
          <w:bCs/>
          <w:iCs/>
          <w:sz w:val="20"/>
        </w:rPr>
        <w:t xml:space="preserve"> (</w:t>
      </w:r>
      <w:r w:rsidR="006B663D" w:rsidRPr="00662771">
        <w:rPr>
          <w:rFonts w:cs="Arial"/>
          <w:bCs/>
          <w:iCs/>
          <w:sz w:val="20"/>
        </w:rPr>
        <w:t>una</w:t>
      </w:r>
      <w:r w:rsidRPr="00662771">
        <w:rPr>
          <w:rFonts w:cs="Arial"/>
          <w:bCs/>
          <w:iCs/>
          <w:sz w:val="20"/>
        </w:rPr>
        <w:t>) partida</w:t>
      </w:r>
      <w:r w:rsidRPr="00662771">
        <w:rPr>
          <w:rFonts w:cs="Arial"/>
          <w:b w:val="0"/>
          <w:bCs/>
          <w:iCs/>
          <w:sz w:val="20"/>
        </w:rPr>
        <w:t>,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2DC73C34" w14:textId="77777777" w:rsidR="00DB6BD8" w:rsidRPr="00662771" w:rsidRDefault="00DB6BD8">
      <w:pPr>
        <w:pStyle w:val="Ttulo"/>
        <w:ind w:firstLine="0"/>
        <w:jc w:val="both"/>
        <w:rPr>
          <w:rFonts w:cs="Arial"/>
          <w:b w:val="0"/>
          <w:bCs/>
          <w:iCs/>
          <w:sz w:val="20"/>
        </w:rPr>
      </w:pPr>
    </w:p>
    <w:p w14:paraId="42C65CA4" w14:textId="77777777" w:rsidR="00CC1403" w:rsidRPr="00662771" w:rsidRDefault="00CC1403">
      <w:pPr>
        <w:pStyle w:val="Ttulo"/>
        <w:ind w:firstLine="0"/>
        <w:jc w:val="both"/>
        <w:rPr>
          <w:rFonts w:cs="Arial"/>
          <w:b w:val="0"/>
          <w:bCs/>
          <w:iCs/>
          <w:sz w:val="20"/>
        </w:rPr>
      </w:pPr>
    </w:p>
    <w:p w14:paraId="4EDCD49F" w14:textId="77777777" w:rsidR="00CC1403" w:rsidRPr="00662771" w:rsidRDefault="00CC1403">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77777777" w:rsidR="009F113A" w:rsidRPr="00662771" w:rsidRDefault="009F113A" w:rsidP="00671C9D">
      <w:pPr>
        <w:tabs>
          <w:tab w:val="left" w:pos="3686"/>
        </w:tabs>
        <w:spacing w:before="120" w:after="120"/>
        <w:outlineLvl w:val="0"/>
        <w:rPr>
          <w:rFonts w:ascii="Arial" w:hAnsi="Arial" w:cs="Arial"/>
          <w:b/>
          <w:smallCaps/>
        </w:rPr>
      </w:pPr>
    </w:p>
    <w:p w14:paraId="358294F4" w14:textId="77777777" w:rsidR="00876096" w:rsidRPr="00662771" w:rsidRDefault="00876096" w:rsidP="00671C9D">
      <w:pPr>
        <w:tabs>
          <w:tab w:val="left" w:pos="3686"/>
        </w:tabs>
        <w:spacing w:before="120" w:after="120"/>
        <w:outlineLvl w:val="0"/>
        <w:rPr>
          <w:rFonts w:ascii="Arial" w:hAnsi="Arial" w:cs="Arial"/>
          <w:b/>
          <w:smallCaps/>
        </w:rPr>
      </w:pP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Pr="00F941AF"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0CE9916D"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lastRenderedPageBreak/>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2557F0E6" w14:textId="7E9E6035" w:rsidR="00CC1403" w:rsidRPr="00F941AF" w:rsidRDefault="00624CF1">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4C97C9CE" w14:textId="77A9FD65" w:rsidR="00F941AF" w:rsidRPr="00662771" w:rsidRDefault="00F941AF">
      <w:pPr>
        <w:pStyle w:val="Texto0"/>
        <w:numPr>
          <w:ilvl w:val="0"/>
          <w:numId w:val="51"/>
        </w:numPr>
        <w:spacing w:before="120" w:after="120" w:line="240" w:lineRule="auto"/>
        <w:ind w:left="567" w:hanging="207"/>
        <w:rPr>
          <w:rFonts w:cs="Arial"/>
          <w:sz w:val="20"/>
        </w:rPr>
      </w:pPr>
      <w:r>
        <w:rPr>
          <w:rFonts w:cs="Arial"/>
          <w:b/>
          <w:sz w:val="20"/>
        </w:rPr>
        <w:t>UTSI:</w:t>
      </w:r>
      <w:r>
        <w:rPr>
          <w:rFonts w:cs="Arial"/>
          <w:sz w:val="20"/>
        </w:rPr>
        <w:t xml:space="preserve"> </w:t>
      </w:r>
      <w:r w:rsidRPr="00F941AF">
        <w:rPr>
          <w:rFonts w:cs="Arial"/>
          <w:sz w:val="20"/>
        </w:rPr>
        <w:t>Unidad Técnica de Servicios de Informática</w:t>
      </w:r>
      <w:r>
        <w:rPr>
          <w:rFonts w:cs="Arial"/>
          <w:sz w:val="20"/>
        </w:rPr>
        <w:t>;</w:t>
      </w:r>
    </w:p>
    <w:p w14:paraId="4E3AA0A0" w14:textId="77777777" w:rsidR="00CC1403" w:rsidRPr="00662771" w:rsidRDefault="00CC1403">
      <w:pPr>
        <w:tabs>
          <w:tab w:val="left" w:pos="3686"/>
        </w:tabs>
        <w:spacing w:before="120" w:after="120"/>
        <w:jc w:val="both"/>
        <w:rPr>
          <w:rFonts w:ascii="Arial" w:hAnsi="Arial" w:cs="Arial"/>
          <w:lang w:eastAsia="es-MX"/>
        </w:rPr>
      </w:pPr>
    </w:p>
    <w:p w14:paraId="02EF9F13" w14:textId="77777777" w:rsidR="00C523C0" w:rsidRPr="005D06B0" w:rsidRDefault="00624CF1">
      <w:pPr>
        <w:spacing w:line="276" w:lineRule="auto"/>
        <w:jc w:val="center"/>
        <w:outlineLvl w:val="0"/>
        <w:rPr>
          <w:rFonts w:ascii="Arial" w:hAnsi="Arial" w:cs="Arial"/>
          <w:noProof/>
          <w:sz w:val="18"/>
          <w:szCs w:val="18"/>
        </w:rPr>
      </w:pPr>
      <w:bookmarkStart w:id="38"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7A7E3961" w14:textId="4E77ED80" w:rsidR="00C523C0" w:rsidRPr="005D06B0" w:rsidRDefault="00C523C0">
      <w:pPr>
        <w:pStyle w:val="TDC1"/>
        <w:rPr>
          <w:rFonts w:eastAsiaTheme="minorEastAsia"/>
          <w:bCs w:val="0"/>
          <w:noProof/>
          <w:kern w:val="0"/>
          <w:lang w:eastAsia="es-MX"/>
        </w:rPr>
      </w:pPr>
      <w:hyperlink w:anchor="_Toc149156088" w:history="1">
        <w:r w:rsidRPr="005D06B0">
          <w:rPr>
            <w:rStyle w:val="Hipervnculo"/>
            <w:noProof/>
          </w:rPr>
          <w:t>1.</w:t>
        </w:r>
        <w:r w:rsidRPr="005D06B0">
          <w:rPr>
            <w:rFonts w:eastAsiaTheme="minorEastAsia"/>
            <w:bCs w:val="0"/>
            <w:noProof/>
            <w:kern w:val="0"/>
            <w:lang w:eastAsia="es-MX"/>
          </w:rPr>
          <w:tab/>
        </w:r>
        <w:r w:rsidRPr="005D06B0">
          <w:rPr>
            <w:rStyle w:val="Hipervnculo"/>
            <w:noProof/>
          </w:rPr>
          <w:t>INFORMACIÓN GENÉRICA Y ALCANCE DE LA CONTRATACIÓN</w:t>
        </w:r>
        <w:r w:rsidRPr="005D06B0">
          <w:rPr>
            <w:noProof/>
            <w:webHidden/>
          </w:rPr>
          <w:tab/>
        </w:r>
        <w:r w:rsidRPr="005D06B0">
          <w:rPr>
            <w:noProof/>
            <w:webHidden/>
          </w:rPr>
          <w:fldChar w:fldCharType="begin"/>
        </w:r>
        <w:r w:rsidRPr="005D06B0">
          <w:rPr>
            <w:noProof/>
            <w:webHidden/>
          </w:rPr>
          <w:instrText xml:space="preserve"> PAGEREF _Toc149156088 \h </w:instrText>
        </w:r>
        <w:r w:rsidRPr="005D06B0">
          <w:rPr>
            <w:noProof/>
            <w:webHidden/>
          </w:rPr>
        </w:r>
        <w:r w:rsidRPr="005D06B0">
          <w:rPr>
            <w:noProof/>
            <w:webHidden/>
          </w:rPr>
          <w:fldChar w:fldCharType="separate"/>
        </w:r>
        <w:r w:rsidR="00415582">
          <w:rPr>
            <w:noProof/>
            <w:webHidden/>
          </w:rPr>
          <w:t>13</w:t>
        </w:r>
        <w:r w:rsidRPr="005D06B0">
          <w:rPr>
            <w:noProof/>
            <w:webHidden/>
          </w:rPr>
          <w:fldChar w:fldCharType="end"/>
        </w:r>
      </w:hyperlink>
    </w:p>
    <w:p w14:paraId="576C3047" w14:textId="45C8FAAB" w:rsidR="00C523C0" w:rsidRPr="005D06B0" w:rsidRDefault="00C523C0">
      <w:pPr>
        <w:pStyle w:val="TDC1"/>
        <w:rPr>
          <w:rFonts w:eastAsiaTheme="minorEastAsia"/>
          <w:bCs w:val="0"/>
          <w:noProof/>
          <w:kern w:val="0"/>
          <w:lang w:eastAsia="es-MX"/>
        </w:rPr>
      </w:pPr>
      <w:hyperlink w:anchor="_Toc149156089" w:history="1">
        <w:r w:rsidRPr="005D06B0">
          <w:rPr>
            <w:rStyle w:val="Hipervnculo"/>
            <w:noProof/>
          </w:rPr>
          <w:t>1.1.</w:t>
        </w:r>
        <w:r w:rsidRPr="005D06B0">
          <w:rPr>
            <w:rFonts w:eastAsiaTheme="minorEastAsia"/>
            <w:bCs w:val="0"/>
            <w:noProof/>
            <w:kern w:val="0"/>
            <w:lang w:eastAsia="es-MX"/>
          </w:rPr>
          <w:tab/>
        </w:r>
        <w:r w:rsidRPr="005D06B0">
          <w:rPr>
            <w:rStyle w:val="Hipervnculo"/>
            <w:noProof/>
          </w:rPr>
          <w:t>Objeto de la contratación</w:t>
        </w:r>
        <w:r w:rsidRPr="005D06B0">
          <w:rPr>
            <w:noProof/>
            <w:webHidden/>
          </w:rPr>
          <w:tab/>
        </w:r>
        <w:r w:rsidRPr="005D06B0">
          <w:rPr>
            <w:noProof/>
            <w:webHidden/>
          </w:rPr>
          <w:fldChar w:fldCharType="begin"/>
        </w:r>
        <w:r w:rsidRPr="005D06B0">
          <w:rPr>
            <w:noProof/>
            <w:webHidden/>
          </w:rPr>
          <w:instrText xml:space="preserve"> PAGEREF _Toc149156089 \h </w:instrText>
        </w:r>
        <w:r w:rsidRPr="005D06B0">
          <w:rPr>
            <w:noProof/>
            <w:webHidden/>
          </w:rPr>
        </w:r>
        <w:r w:rsidRPr="005D06B0">
          <w:rPr>
            <w:noProof/>
            <w:webHidden/>
          </w:rPr>
          <w:fldChar w:fldCharType="separate"/>
        </w:r>
        <w:r w:rsidR="00415582">
          <w:rPr>
            <w:noProof/>
            <w:webHidden/>
          </w:rPr>
          <w:t>13</w:t>
        </w:r>
        <w:r w:rsidRPr="005D06B0">
          <w:rPr>
            <w:noProof/>
            <w:webHidden/>
          </w:rPr>
          <w:fldChar w:fldCharType="end"/>
        </w:r>
      </w:hyperlink>
    </w:p>
    <w:p w14:paraId="6C84FF50" w14:textId="417A628A" w:rsidR="00C523C0" w:rsidRPr="005D06B0" w:rsidRDefault="00C523C0">
      <w:pPr>
        <w:pStyle w:val="TDC1"/>
        <w:rPr>
          <w:rFonts w:eastAsiaTheme="minorEastAsia"/>
          <w:bCs w:val="0"/>
          <w:noProof/>
          <w:kern w:val="0"/>
          <w:lang w:eastAsia="es-MX"/>
        </w:rPr>
      </w:pPr>
      <w:hyperlink w:anchor="_Toc149156090" w:history="1">
        <w:r w:rsidRPr="005D06B0">
          <w:rPr>
            <w:rStyle w:val="Hipervnculo"/>
            <w:noProof/>
          </w:rPr>
          <w:t>1.2.</w:t>
        </w:r>
        <w:r w:rsidRPr="005D06B0">
          <w:rPr>
            <w:rFonts w:eastAsiaTheme="minorEastAsia"/>
            <w:bCs w:val="0"/>
            <w:noProof/>
            <w:kern w:val="0"/>
            <w:lang w:eastAsia="es-MX"/>
          </w:rPr>
          <w:tab/>
        </w:r>
        <w:r w:rsidRPr="005D06B0">
          <w:rPr>
            <w:rStyle w:val="Hipervnculo"/>
            <w:noProof/>
          </w:rPr>
          <w:t>Tipo de contratación</w:t>
        </w:r>
        <w:r w:rsidRPr="005D06B0">
          <w:rPr>
            <w:noProof/>
            <w:webHidden/>
          </w:rPr>
          <w:tab/>
        </w:r>
        <w:r w:rsidRPr="005D06B0">
          <w:rPr>
            <w:noProof/>
            <w:webHidden/>
          </w:rPr>
          <w:fldChar w:fldCharType="begin"/>
        </w:r>
        <w:r w:rsidRPr="005D06B0">
          <w:rPr>
            <w:noProof/>
            <w:webHidden/>
          </w:rPr>
          <w:instrText xml:space="preserve"> PAGEREF _Toc149156090 \h </w:instrText>
        </w:r>
        <w:r w:rsidRPr="005D06B0">
          <w:rPr>
            <w:noProof/>
            <w:webHidden/>
          </w:rPr>
        </w:r>
        <w:r w:rsidRPr="005D06B0">
          <w:rPr>
            <w:noProof/>
            <w:webHidden/>
          </w:rPr>
          <w:fldChar w:fldCharType="separate"/>
        </w:r>
        <w:r w:rsidR="00415582">
          <w:rPr>
            <w:noProof/>
            <w:webHidden/>
          </w:rPr>
          <w:t>13</w:t>
        </w:r>
        <w:r w:rsidRPr="005D06B0">
          <w:rPr>
            <w:noProof/>
            <w:webHidden/>
          </w:rPr>
          <w:fldChar w:fldCharType="end"/>
        </w:r>
      </w:hyperlink>
    </w:p>
    <w:p w14:paraId="45439301" w14:textId="2B981C6F" w:rsidR="00C523C0" w:rsidRPr="005D06B0" w:rsidRDefault="00C523C0">
      <w:pPr>
        <w:pStyle w:val="TDC1"/>
        <w:rPr>
          <w:rFonts w:eastAsiaTheme="minorEastAsia"/>
          <w:bCs w:val="0"/>
          <w:noProof/>
          <w:kern w:val="0"/>
          <w:lang w:eastAsia="es-MX"/>
        </w:rPr>
      </w:pPr>
      <w:hyperlink w:anchor="_Toc149156091" w:history="1">
        <w:r w:rsidRPr="005D06B0">
          <w:rPr>
            <w:rStyle w:val="Hipervnculo"/>
            <w:noProof/>
          </w:rPr>
          <w:t>1.3.</w:t>
        </w:r>
        <w:r w:rsidRPr="005D06B0">
          <w:rPr>
            <w:rFonts w:eastAsiaTheme="minorEastAsia"/>
            <w:bCs w:val="0"/>
            <w:noProof/>
            <w:kern w:val="0"/>
            <w:lang w:eastAsia="es-MX"/>
          </w:rPr>
          <w:tab/>
        </w:r>
        <w:r w:rsidRPr="005D06B0">
          <w:rPr>
            <w:rStyle w:val="Hipervnculo"/>
            <w:noProof/>
          </w:rPr>
          <w:t>Vigencia del contrato</w:t>
        </w:r>
        <w:r w:rsidRPr="005D06B0">
          <w:rPr>
            <w:noProof/>
            <w:webHidden/>
          </w:rPr>
          <w:tab/>
        </w:r>
        <w:r w:rsidRPr="005D06B0">
          <w:rPr>
            <w:noProof/>
            <w:webHidden/>
          </w:rPr>
          <w:fldChar w:fldCharType="begin"/>
        </w:r>
        <w:r w:rsidRPr="005D06B0">
          <w:rPr>
            <w:noProof/>
            <w:webHidden/>
          </w:rPr>
          <w:instrText xml:space="preserve"> PAGEREF _Toc149156091 \h </w:instrText>
        </w:r>
        <w:r w:rsidRPr="005D06B0">
          <w:rPr>
            <w:noProof/>
            <w:webHidden/>
          </w:rPr>
        </w:r>
        <w:r w:rsidRPr="005D06B0">
          <w:rPr>
            <w:noProof/>
            <w:webHidden/>
          </w:rPr>
          <w:fldChar w:fldCharType="separate"/>
        </w:r>
        <w:r w:rsidR="00415582">
          <w:rPr>
            <w:noProof/>
            <w:webHidden/>
          </w:rPr>
          <w:t>13</w:t>
        </w:r>
        <w:r w:rsidRPr="005D06B0">
          <w:rPr>
            <w:noProof/>
            <w:webHidden/>
          </w:rPr>
          <w:fldChar w:fldCharType="end"/>
        </w:r>
      </w:hyperlink>
    </w:p>
    <w:p w14:paraId="4C6B596A" w14:textId="2BA9104B" w:rsidR="00C523C0" w:rsidRPr="005D06B0" w:rsidRDefault="00C523C0">
      <w:pPr>
        <w:pStyle w:val="TDC1"/>
        <w:rPr>
          <w:rFonts w:eastAsiaTheme="minorEastAsia"/>
          <w:bCs w:val="0"/>
          <w:noProof/>
          <w:kern w:val="0"/>
          <w:lang w:eastAsia="es-MX"/>
        </w:rPr>
      </w:pPr>
      <w:hyperlink w:anchor="_Toc149156092" w:history="1">
        <w:r w:rsidRPr="005D06B0">
          <w:rPr>
            <w:rStyle w:val="Hipervnculo"/>
            <w:noProof/>
          </w:rPr>
          <w:t>1.4.</w:t>
        </w:r>
        <w:r w:rsidRPr="005D06B0">
          <w:rPr>
            <w:rFonts w:eastAsiaTheme="minorEastAsia"/>
            <w:bCs w:val="0"/>
            <w:noProof/>
            <w:kern w:val="0"/>
            <w:lang w:eastAsia="es-MX"/>
          </w:rPr>
          <w:tab/>
        </w:r>
        <w:r w:rsidRPr="005D06B0">
          <w:rPr>
            <w:rStyle w:val="Hipervnculo"/>
            <w:noProof/>
          </w:rPr>
          <w:t>Plazo, lugar y condiciones para la prestación del servicio</w:t>
        </w:r>
        <w:r w:rsidRPr="005D06B0">
          <w:rPr>
            <w:noProof/>
            <w:webHidden/>
          </w:rPr>
          <w:tab/>
        </w:r>
        <w:r w:rsidRPr="005D06B0">
          <w:rPr>
            <w:noProof/>
            <w:webHidden/>
          </w:rPr>
          <w:fldChar w:fldCharType="begin"/>
        </w:r>
        <w:r w:rsidRPr="005D06B0">
          <w:rPr>
            <w:noProof/>
            <w:webHidden/>
          </w:rPr>
          <w:instrText xml:space="preserve"> PAGEREF _Toc149156092 \h </w:instrText>
        </w:r>
        <w:r w:rsidRPr="005D06B0">
          <w:rPr>
            <w:noProof/>
            <w:webHidden/>
          </w:rPr>
        </w:r>
        <w:r w:rsidRPr="005D06B0">
          <w:rPr>
            <w:noProof/>
            <w:webHidden/>
          </w:rPr>
          <w:fldChar w:fldCharType="separate"/>
        </w:r>
        <w:r w:rsidR="00415582">
          <w:rPr>
            <w:noProof/>
            <w:webHidden/>
          </w:rPr>
          <w:t>13</w:t>
        </w:r>
        <w:r w:rsidRPr="005D06B0">
          <w:rPr>
            <w:noProof/>
            <w:webHidden/>
          </w:rPr>
          <w:fldChar w:fldCharType="end"/>
        </w:r>
      </w:hyperlink>
    </w:p>
    <w:p w14:paraId="4D521F5C" w14:textId="7562F8AF" w:rsidR="00C523C0" w:rsidRPr="005D06B0" w:rsidRDefault="00C523C0">
      <w:pPr>
        <w:pStyle w:val="TDC1"/>
        <w:rPr>
          <w:rFonts w:eastAsiaTheme="minorEastAsia"/>
          <w:bCs w:val="0"/>
          <w:noProof/>
          <w:kern w:val="0"/>
          <w:lang w:eastAsia="es-MX"/>
        </w:rPr>
      </w:pPr>
      <w:hyperlink w:anchor="_Toc149156093" w:history="1">
        <w:r w:rsidRPr="005D06B0">
          <w:rPr>
            <w:rStyle w:val="Hipervnculo"/>
            <w:noProof/>
          </w:rPr>
          <w:t>1.5.</w:t>
        </w:r>
        <w:r w:rsidRPr="005D06B0">
          <w:rPr>
            <w:rFonts w:eastAsiaTheme="minorEastAsia"/>
            <w:bCs w:val="0"/>
            <w:noProof/>
            <w:kern w:val="0"/>
            <w:lang w:eastAsia="es-MX"/>
          </w:rPr>
          <w:tab/>
        </w:r>
        <w:r w:rsidRPr="005D06B0">
          <w:rPr>
            <w:rStyle w:val="Hipervnculo"/>
            <w:noProof/>
          </w:rPr>
          <w:t>Idioma de la presentación de las proposiciones</w:t>
        </w:r>
        <w:r w:rsidRPr="005D06B0">
          <w:rPr>
            <w:noProof/>
            <w:webHidden/>
          </w:rPr>
          <w:tab/>
        </w:r>
        <w:r w:rsidRPr="005D06B0">
          <w:rPr>
            <w:noProof/>
            <w:webHidden/>
          </w:rPr>
          <w:fldChar w:fldCharType="begin"/>
        </w:r>
        <w:r w:rsidRPr="005D06B0">
          <w:rPr>
            <w:noProof/>
            <w:webHidden/>
          </w:rPr>
          <w:instrText xml:space="preserve"> PAGEREF _Toc149156093 \h </w:instrText>
        </w:r>
        <w:r w:rsidRPr="005D06B0">
          <w:rPr>
            <w:noProof/>
            <w:webHidden/>
          </w:rPr>
        </w:r>
        <w:r w:rsidRPr="005D06B0">
          <w:rPr>
            <w:noProof/>
            <w:webHidden/>
          </w:rPr>
          <w:fldChar w:fldCharType="separate"/>
        </w:r>
        <w:r w:rsidR="00415582">
          <w:rPr>
            <w:noProof/>
            <w:webHidden/>
          </w:rPr>
          <w:t>14</w:t>
        </w:r>
        <w:r w:rsidRPr="005D06B0">
          <w:rPr>
            <w:noProof/>
            <w:webHidden/>
          </w:rPr>
          <w:fldChar w:fldCharType="end"/>
        </w:r>
      </w:hyperlink>
    </w:p>
    <w:p w14:paraId="6289DCD1" w14:textId="17BD2E95" w:rsidR="00C523C0" w:rsidRPr="005D06B0" w:rsidRDefault="00C523C0">
      <w:pPr>
        <w:pStyle w:val="TDC1"/>
        <w:rPr>
          <w:rFonts w:eastAsiaTheme="minorEastAsia"/>
          <w:bCs w:val="0"/>
          <w:noProof/>
          <w:kern w:val="0"/>
          <w:lang w:eastAsia="es-MX"/>
        </w:rPr>
      </w:pPr>
      <w:hyperlink w:anchor="_Toc149156094" w:history="1">
        <w:r w:rsidRPr="005D06B0">
          <w:rPr>
            <w:rStyle w:val="Hipervnculo"/>
            <w:noProof/>
          </w:rPr>
          <w:t>1.6.</w:t>
        </w:r>
        <w:r w:rsidRPr="005D06B0">
          <w:rPr>
            <w:rFonts w:eastAsiaTheme="minorEastAsia"/>
            <w:bCs w:val="0"/>
            <w:noProof/>
            <w:kern w:val="0"/>
            <w:lang w:eastAsia="es-MX"/>
          </w:rPr>
          <w:tab/>
        </w:r>
        <w:r w:rsidRPr="005D06B0">
          <w:rPr>
            <w:rStyle w:val="Hipervnculo"/>
            <w:noProof/>
          </w:rPr>
          <w:t>Normas aplicables</w:t>
        </w:r>
        <w:r w:rsidRPr="005D06B0">
          <w:rPr>
            <w:noProof/>
            <w:webHidden/>
          </w:rPr>
          <w:tab/>
        </w:r>
        <w:r w:rsidRPr="005D06B0">
          <w:rPr>
            <w:noProof/>
            <w:webHidden/>
          </w:rPr>
          <w:fldChar w:fldCharType="begin"/>
        </w:r>
        <w:r w:rsidRPr="005D06B0">
          <w:rPr>
            <w:noProof/>
            <w:webHidden/>
          </w:rPr>
          <w:instrText xml:space="preserve"> PAGEREF _Toc149156094 \h </w:instrText>
        </w:r>
        <w:r w:rsidRPr="005D06B0">
          <w:rPr>
            <w:noProof/>
            <w:webHidden/>
          </w:rPr>
        </w:r>
        <w:r w:rsidRPr="005D06B0">
          <w:rPr>
            <w:noProof/>
            <w:webHidden/>
          </w:rPr>
          <w:fldChar w:fldCharType="separate"/>
        </w:r>
        <w:r w:rsidR="00415582">
          <w:rPr>
            <w:noProof/>
            <w:webHidden/>
          </w:rPr>
          <w:t>14</w:t>
        </w:r>
        <w:r w:rsidRPr="005D06B0">
          <w:rPr>
            <w:noProof/>
            <w:webHidden/>
          </w:rPr>
          <w:fldChar w:fldCharType="end"/>
        </w:r>
      </w:hyperlink>
    </w:p>
    <w:p w14:paraId="5DE93A4E" w14:textId="70CE5D90" w:rsidR="00C523C0" w:rsidRPr="005D06B0" w:rsidRDefault="00C523C0">
      <w:pPr>
        <w:pStyle w:val="TDC1"/>
        <w:rPr>
          <w:rFonts w:eastAsiaTheme="minorEastAsia"/>
          <w:bCs w:val="0"/>
          <w:noProof/>
          <w:kern w:val="0"/>
          <w:lang w:eastAsia="es-MX"/>
        </w:rPr>
      </w:pPr>
      <w:hyperlink w:anchor="_Toc149156095" w:history="1">
        <w:r w:rsidRPr="005D06B0">
          <w:rPr>
            <w:rStyle w:val="Hipervnculo"/>
            <w:noProof/>
          </w:rPr>
          <w:t>1.7.</w:t>
        </w:r>
        <w:r w:rsidRPr="005D06B0">
          <w:rPr>
            <w:rFonts w:eastAsiaTheme="minorEastAsia"/>
            <w:bCs w:val="0"/>
            <w:noProof/>
            <w:kern w:val="0"/>
            <w:lang w:eastAsia="es-MX"/>
          </w:rPr>
          <w:tab/>
        </w:r>
        <w:r w:rsidRPr="005D06B0">
          <w:rPr>
            <w:rStyle w:val="Hipervnculo"/>
            <w:noProof/>
          </w:rPr>
          <w:t>Administración y vigilancia del contrato</w:t>
        </w:r>
        <w:r w:rsidRPr="005D06B0">
          <w:rPr>
            <w:noProof/>
            <w:webHidden/>
          </w:rPr>
          <w:tab/>
        </w:r>
        <w:r w:rsidRPr="005D06B0">
          <w:rPr>
            <w:noProof/>
            <w:webHidden/>
          </w:rPr>
          <w:fldChar w:fldCharType="begin"/>
        </w:r>
        <w:r w:rsidRPr="005D06B0">
          <w:rPr>
            <w:noProof/>
            <w:webHidden/>
          </w:rPr>
          <w:instrText xml:space="preserve"> PAGEREF _Toc149156095 \h </w:instrText>
        </w:r>
        <w:r w:rsidRPr="005D06B0">
          <w:rPr>
            <w:noProof/>
            <w:webHidden/>
          </w:rPr>
        </w:r>
        <w:r w:rsidRPr="005D06B0">
          <w:rPr>
            <w:noProof/>
            <w:webHidden/>
          </w:rPr>
          <w:fldChar w:fldCharType="separate"/>
        </w:r>
        <w:r w:rsidR="00415582">
          <w:rPr>
            <w:noProof/>
            <w:webHidden/>
          </w:rPr>
          <w:t>14</w:t>
        </w:r>
        <w:r w:rsidRPr="005D06B0">
          <w:rPr>
            <w:noProof/>
            <w:webHidden/>
          </w:rPr>
          <w:fldChar w:fldCharType="end"/>
        </w:r>
      </w:hyperlink>
    </w:p>
    <w:p w14:paraId="576EB041" w14:textId="019B47F7" w:rsidR="00C523C0" w:rsidRPr="005D06B0" w:rsidRDefault="00C523C0">
      <w:pPr>
        <w:pStyle w:val="TDC1"/>
        <w:rPr>
          <w:rFonts w:eastAsiaTheme="minorEastAsia"/>
          <w:bCs w:val="0"/>
          <w:noProof/>
          <w:kern w:val="0"/>
          <w:lang w:eastAsia="es-MX"/>
        </w:rPr>
      </w:pPr>
      <w:hyperlink w:anchor="_Toc149156096" w:history="1">
        <w:r w:rsidRPr="005D06B0">
          <w:rPr>
            <w:rStyle w:val="Hipervnculo"/>
            <w:noProof/>
          </w:rPr>
          <w:t>1.8.</w:t>
        </w:r>
        <w:r w:rsidRPr="005D06B0">
          <w:rPr>
            <w:rFonts w:eastAsiaTheme="minorEastAsia"/>
            <w:bCs w:val="0"/>
            <w:noProof/>
            <w:kern w:val="0"/>
            <w:lang w:eastAsia="es-MX"/>
          </w:rPr>
          <w:tab/>
        </w:r>
        <w:r w:rsidRPr="005D06B0">
          <w:rPr>
            <w:rStyle w:val="Hipervnculo"/>
            <w:noProof/>
          </w:rPr>
          <w:t>Moneda en que se deberá cotizar y efectuar el pago respectivo</w:t>
        </w:r>
        <w:r w:rsidRPr="005D06B0">
          <w:rPr>
            <w:noProof/>
            <w:webHidden/>
          </w:rPr>
          <w:tab/>
        </w:r>
        <w:r w:rsidRPr="005D06B0">
          <w:rPr>
            <w:noProof/>
            <w:webHidden/>
          </w:rPr>
          <w:fldChar w:fldCharType="begin"/>
        </w:r>
        <w:r w:rsidRPr="005D06B0">
          <w:rPr>
            <w:noProof/>
            <w:webHidden/>
          </w:rPr>
          <w:instrText xml:space="preserve"> PAGEREF _Toc149156096 \h </w:instrText>
        </w:r>
        <w:r w:rsidRPr="005D06B0">
          <w:rPr>
            <w:noProof/>
            <w:webHidden/>
          </w:rPr>
        </w:r>
        <w:r w:rsidRPr="005D06B0">
          <w:rPr>
            <w:noProof/>
            <w:webHidden/>
          </w:rPr>
          <w:fldChar w:fldCharType="separate"/>
        </w:r>
        <w:r w:rsidR="00415582">
          <w:rPr>
            <w:noProof/>
            <w:webHidden/>
          </w:rPr>
          <w:t>15</w:t>
        </w:r>
        <w:r w:rsidRPr="005D06B0">
          <w:rPr>
            <w:noProof/>
            <w:webHidden/>
          </w:rPr>
          <w:fldChar w:fldCharType="end"/>
        </w:r>
      </w:hyperlink>
    </w:p>
    <w:p w14:paraId="4C6C995C" w14:textId="3F29F05C" w:rsidR="00C523C0" w:rsidRPr="005D06B0" w:rsidRDefault="00C523C0">
      <w:pPr>
        <w:pStyle w:val="TDC1"/>
        <w:rPr>
          <w:rFonts w:eastAsiaTheme="minorEastAsia"/>
          <w:bCs w:val="0"/>
          <w:noProof/>
          <w:kern w:val="0"/>
          <w:lang w:eastAsia="es-MX"/>
        </w:rPr>
      </w:pPr>
      <w:hyperlink w:anchor="_Toc149156097" w:history="1">
        <w:r w:rsidRPr="005D06B0">
          <w:rPr>
            <w:rStyle w:val="Hipervnculo"/>
            <w:noProof/>
          </w:rPr>
          <w:t>1.9.</w:t>
        </w:r>
        <w:r w:rsidRPr="005D06B0">
          <w:rPr>
            <w:rFonts w:eastAsiaTheme="minorEastAsia"/>
            <w:bCs w:val="0"/>
            <w:noProof/>
            <w:kern w:val="0"/>
            <w:lang w:eastAsia="es-MX"/>
          </w:rPr>
          <w:tab/>
        </w:r>
        <w:r w:rsidRPr="005D06B0">
          <w:rPr>
            <w:rStyle w:val="Hipervnculo"/>
            <w:noProof/>
          </w:rPr>
          <w:t>Condiciones de pago</w:t>
        </w:r>
        <w:r w:rsidRPr="005D06B0">
          <w:rPr>
            <w:noProof/>
            <w:webHidden/>
          </w:rPr>
          <w:tab/>
        </w:r>
        <w:r w:rsidRPr="005D06B0">
          <w:rPr>
            <w:noProof/>
            <w:webHidden/>
          </w:rPr>
          <w:fldChar w:fldCharType="begin"/>
        </w:r>
        <w:r w:rsidRPr="005D06B0">
          <w:rPr>
            <w:noProof/>
            <w:webHidden/>
          </w:rPr>
          <w:instrText xml:space="preserve"> PAGEREF _Toc149156097 \h </w:instrText>
        </w:r>
        <w:r w:rsidRPr="005D06B0">
          <w:rPr>
            <w:noProof/>
            <w:webHidden/>
          </w:rPr>
        </w:r>
        <w:r w:rsidRPr="005D06B0">
          <w:rPr>
            <w:noProof/>
            <w:webHidden/>
          </w:rPr>
          <w:fldChar w:fldCharType="separate"/>
        </w:r>
        <w:r w:rsidR="00415582">
          <w:rPr>
            <w:noProof/>
            <w:webHidden/>
          </w:rPr>
          <w:t>15</w:t>
        </w:r>
        <w:r w:rsidRPr="005D06B0">
          <w:rPr>
            <w:noProof/>
            <w:webHidden/>
          </w:rPr>
          <w:fldChar w:fldCharType="end"/>
        </w:r>
      </w:hyperlink>
    </w:p>
    <w:p w14:paraId="7D443FE6" w14:textId="3D0F2A37" w:rsidR="00C523C0" w:rsidRPr="005D06B0" w:rsidRDefault="00C523C0">
      <w:pPr>
        <w:pStyle w:val="TDC1"/>
        <w:rPr>
          <w:rFonts w:eastAsiaTheme="minorEastAsia"/>
          <w:bCs w:val="0"/>
          <w:noProof/>
          <w:kern w:val="0"/>
          <w:lang w:eastAsia="es-MX"/>
        </w:rPr>
      </w:pPr>
      <w:hyperlink w:anchor="_Toc149156098" w:history="1">
        <w:r w:rsidRPr="005D06B0">
          <w:rPr>
            <w:rStyle w:val="Hipervnculo"/>
            <w:noProof/>
          </w:rPr>
          <w:t>1.10.</w:t>
        </w:r>
        <w:r w:rsidRPr="005D06B0">
          <w:rPr>
            <w:rFonts w:eastAsiaTheme="minorEastAsia"/>
            <w:bCs w:val="0"/>
            <w:noProof/>
            <w:kern w:val="0"/>
            <w:lang w:eastAsia="es-MX"/>
          </w:rPr>
          <w:tab/>
        </w:r>
        <w:r w:rsidRPr="005D06B0">
          <w:rPr>
            <w:rStyle w:val="Hipervnculo"/>
            <w:noProof/>
          </w:rPr>
          <w:t>Anticipos</w:t>
        </w:r>
        <w:r w:rsidRPr="005D06B0">
          <w:rPr>
            <w:noProof/>
            <w:webHidden/>
          </w:rPr>
          <w:tab/>
        </w:r>
        <w:r w:rsidRPr="005D06B0">
          <w:rPr>
            <w:noProof/>
            <w:webHidden/>
          </w:rPr>
          <w:fldChar w:fldCharType="begin"/>
        </w:r>
        <w:r w:rsidRPr="005D06B0">
          <w:rPr>
            <w:noProof/>
            <w:webHidden/>
          </w:rPr>
          <w:instrText xml:space="preserve"> PAGEREF _Toc149156098 \h </w:instrText>
        </w:r>
        <w:r w:rsidRPr="005D06B0">
          <w:rPr>
            <w:noProof/>
            <w:webHidden/>
          </w:rPr>
        </w:r>
        <w:r w:rsidRPr="005D06B0">
          <w:rPr>
            <w:noProof/>
            <w:webHidden/>
          </w:rPr>
          <w:fldChar w:fldCharType="separate"/>
        </w:r>
        <w:r w:rsidR="00415582">
          <w:rPr>
            <w:noProof/>
            <w:webHidden/>
          </w:rPr>
          <w:t>15</w:t>
        </w:r>
        <w:r w:rsidRPr="005D06B0">
          <w:rPr>
            <w:noProof/>
            <w:webHidden/>
          </w:rPr>
          <w:fldChar w:fldCharType="end"/>
        </w:r>
      </w:hyperlink>
    </w:p>
    <w:p w14:paraId="3E5466D2" w14:textId="749D7C71" w:rsidR="00C523C0" w:rsidRPr="005D06B0" w:rsidRDefault="00C523C0">
      <w:pPr>
        <w:pStyle w:val="TDC1"/>
        <w:rPr>
          <w:rFonts w:eastAsiaTheme="minorEastAsia"/>
          <w:bCs w:val="0"/>
          <w:noProof/>
          <w:kern w:val="0"/>
          <w:lang w:eastAsia="es-MX"/>
        </w:rPr>
      </w:pPr>
      <w:hyperlink w:anchor="_Toc149156099" w:history="1">
        <w:r w:rsidRPr="005D06B0">
          <w:rPr>
            <w:rStyle w:val="Hipervnculo"/>
            <w:noProof/>
          </w:rPr>
          <w:t>1.11.</w:t>
        </w:r>
        <w:r w:rsidRPr="005D06B0">
          <w:rPr>
            <w:rFonts w:eastAsiaTheme="minorEastAsia"/>
            <w:bCs w:val="0"/>
            <w:noProof/>
            <w:kern w:val="0"/>
            <w:lang w:eastAsia="es-MX"/>
          </w:rPr>
          <w:tab/>
        </w:r>
        <w:r w:rsidRPr="005D06B0">
          <w:rPr>
            <w:rStyle w:val="Hipervnculo"/>
            <w:noProof/>
          </w:rPr>
          <w:t>Requisitos para la presentación del CFDI y trámite de pago</w:t>
        </w:r>
        <w:r w:rsidRPr="005D06B0">
          <w:rPr>
            <w:noProof/>
            <w:webHidden/>
          </w:rPr>
          <w:tab/>
        </w:r>
        <w:r w:rsidRPr="005D06B0">
          <w:rPr>
            <w:noProof/>
            <w:webHidden/>
          </w:rPr>
          <w:fldChar w:fldCharType="begin"/>
        </w:r>
        <w:r w:rsidRPr="005D06B0">
          <w:rPr>
            <w:noProof/>
            <w:webHidden/>
          </w:rPr>
          <w:instrText xml:space="preserve"> PAGEREF _Toc149156099 \h </w:instrText>
        </w:r>
        <w:r w:rsidRPr="005D06B0">
          <w:rPr>
            <w:noProof/>
            <w:webHidden/>
          </w:rPr>
        </w:r>
        <w:r w:rsidRPr="005D06B0">
          <w:rPr>
            <w:noProof/>
            <w:webHidden/>
          </w:rPr>
          <w:fldChar w:fldCharType="separate"/>
        </w:r>
        <w:r w:rsidR="00415582">
          <w:rPr>
            <w:noProof/>
            <w:webHidden/>
          </w:rPr>
          <w:t>15</w:t>
        </w:r>
        <w:r w:rsidRPr="005D06B0">
          <w:rPr>
            <w:noProof/>
            <w:webHidden/>
          </w:rPr>
          <w:fldChar w:fldCharType="end"/>
        </w:r>
      </w:hyperlink>
    </w:p>
    <w:p w14:paraId="46F96154" w14:textId="11B1FFD4" w:rsidR="00C523C0" w:rsidRPr="005D06B0" w:rsidRDefault="00C523C0">
      <w:pPr>
        <w:pStyle w:val="TDC1"/>
        <w:rPr>
          <w:rFonts w:eastAsiaTheme="minorEastAsia"/>
          <w:bCs w:val="0"/>
          <w:noProof/>
          <w:kern w:val="0"/>
          <w:lang w:eastAsia="es-MX"/>
        </w:rPr>
      </w:pPr>
      <w:hyperlink w:anchor="_Toc149156100" w:history="1">
        <w:r w:rsidRPr="005D06B0">
          <w:rPr>
            <w:rStyle w:val="Hipervnculo"/>
            <w:noProof/>
          </w:rPr>
          <w:t>1.12.</w:t>
        </w:r>
        <w:r w:rsidRPr="005D06B0">
          <w:rPr>
            <w:rFonts w:eastAsiaTheme="minorEastAsia"/>
            <w:bCs w:val="0"/>
            <w:noProof/>
            <w:kern w:val="0"/>
            <w:lang w:eastAsia="es-MX"/>
          </w:rPr>
          <w:tab/>
        </w:r>
        <w:r w:rsidRPr="005D06B0">
          <w:rPr>
            <w:rStyle w:val="Hipervnculo"/>
            <w:noProof/>
          </w:rPr>
          <w:t>Impuestos y derechos</w:t>
        </w:r>
        <w:r w:rsidRPr="005D06B0">
          <w:rPr>
            <w:noProof/>
            <w:webHidden/>
          </w:rPr>
          <w:tab/>
        </w:r>
        <w:r w:rsidRPr="005D06B0">
          <w:rPr>
            <w:noProof/>
            <w:webHidden/>
          </w:rPr>
          <w:fldChar w:fldCharType="begin"/>
        </w:r>
        <w:r w:rsidRPr="005D06B0">
          <w:rPr>
            <w:noProof/>
            <w:webHidden/>
          </w:rPr>
          <w:instrText xml:space="preserve"> PAGEREF _Toc149156100 \h </w:instrText>
        </w:r>
        <w:r w:rsidRPr="005D06B0">
          <w:rPr>
            <w:noProof/>
            <w:webHidden/>
          </w:rPr>
        </w:r>
        <w:r w:rsidRPr="005D06B0">
          <w:rPr>
            <w:noProof/>
            <w:webHidden/>
          </w:rPr>
          <w:fldChar w:fldCharType="separate"/>
        </w:r>
        <w:r w:rsidR="00415582">
          <w:rPr>
            <w:noProof/>
            <w:webHidden/>
          </w:rPr>
          <w:t>16</w:t>
        </w:r>
        <w:r w:rsidRPr="005D06B0">
          <w:rPr>
            <w:noProof/>
            <w:webHidden/>
          </w:rPr>
          <w:fldChar w:fldCharType="end"/>
        </w:r>
      </w:hyperlink>
    </w:p>
    <w:p w14:paraId="6817A197" w14:textId="2D81FB4B" w:rsidR="00C523C0" w:rsidRPr="005D06B0" w:rsidRDefault="00C523C0">
      <w:pPr>
        <w:pStyle w:val="TDC1"/>
        <w:rPr>
          <w:rFonts w:eastAsiaTheme="minorEastAsia"/>
          <w:bCs w:val="0"/>
          <w:noProof/>
          <w:kern w:val="0"/>
          <w:lang w:eastAsia="es-MX"/>
        </w:rPr>
      </w:pPr>
      <w:hyperlink w:anchor="_Toc149156101" w:history="1">
        <w:r w:rsidRPr="005D06B0">
          <w:rPr>
            <w:rStyle w:val="Hipervnculo"/>
            <w:noProof/>
          </w:rPr>
          <w:t>1.13.</w:t>
        </w:r>
        <w:r w:rsidRPr="005D06B0">
          <w:rPr>
            <w:rFonts w:eastAsiaTheme="minorEastAsia"/>
            <w:bCs w:val="0"/>
            <w:noProof/>
            <w:kern w:val="0"/>
            <w:lang w:eastAsia="es-MX"/>
          </w:rPr>
          <w:tab/>
        </w:r>
        <w:r w:rsidRPr="005D06B0">
          <w:rPr>
            <w:rStyle w:val="Hipervnculo"/>
            <w:noProof/>
          </w:rPr>
          <w:t>Transferencia de derechos</w:t>
        </w:r>
        <w:r w:rsidRPr="005D06B0">
          <w:rPr>
            <w:noProof/>
            <w:webHidden/>
          </w:rPr>
          <w:tab/>
        </w:r>
        <w:r w:rsidRPr="005D06B0">
          <w:rPr>
            <w:noProof/>
            <w:webHidden/>
          </w:rPr>
          <w:fldChar w:fldCharType="begin"/>
        </w:r>
        <w:r w:rsidRPr="005D06B0">
          <w:rPr>
            <w:noProof/>
            <w:webHidden/>
          </w:rPr>
          <w:instrText xml:space="preserve"> PAGEREF _Toc149156101 \h </w:instrText>
        </w:r>
        <w:r w:rsidRPr="005D06B0">
          <w:rPr>
            <w:noProof/>
            <w:webHidden/>
          </w:rPr>
        </w:r>
        <w:r w:rsidRPr="005D06B0">
          <w:rPr>
            <w:noProof/>
            <w:webHidden/>
          </w:rPr>
          <w:fldChar w:fldCharType="separate"/>
        </w:r>
        <w:r w:rsidR="00415582">
          <w:rPr>
            <w:noProof/>
            <w:webHidden/>
          </w:rPr>
          <w:t>16</w:t>
        </w:r>
        <w:r w:rsidRPr="005D06B0">
          <w:rPr>
            <w:noProof/>
            <w:webHidden/>
          </w:rPr>
          <w:fldChar w:fldCharType="end"/>
        </w:r>
      </w:hyperlink>
    </w:p>
    <w:p w14:paraId="6D9F0208" w14:textId="24A0742C" w:rsidR="00C523C0" w:rsidRPr="005D06B0" w:rsidRDefault="00C523C0">
      <w:pPr>
        <w:pStyle w:val="TDC1"/>
        <w:rPr>
          <w:rFonts w:eastAsiaTheme="minorEastAsia"/>
          <w:bCs w:val="0"/>
          <w:noProof/>
          <w:kern w:val="0"/>
          <w:lang w:eastAsia="es-MX"/>
        </w:rPr>
      </w:pPr>
      <w:hyperlink w:anchor="_Toc149156102" w:history="1">
        <w:r w:rsidRPr="005D06B0">
          <w:rPr>
            <w:rStyle w:val="Hipervnculo"/>
            <w:noProof/>
          </w:rPr>
          <w:t>1.14.</w:t>
        </w:r>
        <w:r w:rsidRPr="005D06B0">
          <w:rPr>
            <w:rFonts w:eastAsiaTheme="minorEastAsia"/>
            <w:bCs w:val="0"/>
            <w:noProof/>
            <w:kern w:val="0"/>
            <w:lang w:eastAsia="es-MX"/>
          </w:rPr>
          <w:tab/>
        </w:r>
        <w:r w:rsidRPr="005D06B0">
          <w:rPr>
            <w:rStyle w:val="Hipervnculo"/>
            <w:noProof/>
          </w:rPr>
          <w:t>Derechos de Autor y Propiedad Intelectual</w:t>
        </w:r>
        <w:r w:rsidRPr="005D06B0">
          <w:rPr>
            <w:noProof/>
            <w:webHidden/>
          </w:rPr>
          <w:tab/>
        </w:r>
        <w:r w:rsidRPr="005D06B0">
          <w:rPr>
            <w:noProof/>
            <w:webHidden/>
          </w:rPr>
          <w:fldChar w:fldCharType="begin"/>
        </w:r>
        <w:r w:rsidRPr="005D06B0">
          <w:rPr>
            <w:noProof/>
            <w:webHidden/>
          </w:rPr>
          <w:instrText xml:space="preserve"> PAGEREF _Toc149156102 \h </w:instrText>
        </w:r>
        <w:r w:rsidRPr="005D06B0">
          <w:rPr>
            <w:noProof/>
            <w:webHidden/>
          </w:rPr>
        </w:r>
        <w:r w:rsidRPr="005D06B0">
          <w:rPr>
            <w:noProof/>
            <w:webHidden/>
          </w:rPr>
          <w:fldChar w:fldCharType="separate"/>
        </w:r>
        <w:r w:rsidR="00415582">
          <w:rPr>
            <w:noProof/>
            <w:webHidden/>
          </w:rPr>
          <w:t>16</w:t>
        </w:r>
        <w:r w:rsidRPr="005D06B0">
          <w:rPr>
            <w:noProof/>
            <w:webHidden/>
          </w:rPr>
          <w:fldChar w:fldCharType="end"/>
        </w:r>
      </w:hyperlink>
    </w:p>
    <w:p w14:paraId="081DE77E" w14:textId="28E7E109" w:rsidR="00C523C0" w:rsidRPr="005D06B0" w:rsidRDefault="00C523C0">
      <w:pPr>
        <w:pStyle w:val="TDC1"/>
        <w:rPr>
          <w:rFonts w:eastAsiaTheme="minorEastAsia"/>
          <w:bCs w:val="0"/>
          <w:noProof/>
          <w:kern w:val="0"/>
          <w:lang w:eastAsia="es-MX"/>
        </w:rPr>
      </w:pPr>
      <w:hyperlink w:anchor="_Toc149156103" w:history="1">
        <w:r w:rsidRPr="005D06B0">
          <w:rPr>
            <w:rStyle w:val="Hipervnculo"/>
            <w:noProof/>
          </w:rPr>
          <w:t>1.15.</w:t>
        </w:r>
        <w:r w:rsidRPr="005D06B0">
          <w:rPr>
            <w:rFonts w:eastAsiaTheme="minorEastAsia"/>
            <w:bCs w:val="0"/>
            <w:noProof/>
            <w:kern w:val="0"/>
            <w:lang w:eastAsia="es-MX"/>
          </w:rPr>
          <w:tab/>
        </w:r>
        <w:r w:rsidRPr="005D06B0">
          <w:rPr>
            <w:rStyle w:val="Hipervnculo"/>
            <w:noProof/>
          </w:rPr>
          <w:t>Transparencia y Acceso a la Información Pública</w:t>
        </w:r>
        <w:r w:rsidRPr="005D06B0">
          <w:rPr>
            <w:noProof/>
            <w:webHidden/>
          </w:rPr>
          <w:tab/>
        </w:r>
        <w:r w:rsidRPr="005D06B0">
          <w:rPr>
            <w:noProof/>
            <w:webHidden/>
          </w:rPr>
          <w:fldChar w:fldCharType="begin"/>
        </w:r>
        <w:r w:rsidRPr="005D06B0">
          <w:rPr>
            <w:noProof/>
            <w:webHidden/>
          </w:rPr>
          <w:instrText xml:space="preserve"> PAGEREF _Toc149156103 \h </w:instrText>
        </w:r>
        <w:r w:rsidRPr="005D06B0">
          <w:rPr>
            <w:noProof/>
            <w:webHidden/>
          </w:rPr>
        </w:r>
        <w:r w:rsidRPr="005D06B0">
          <w:rPr>
            <w:noProof/>
            <w:webHidden/>
          </w:rPr>
          <w:fldChar w:fldCharType="separate"/>
        </w:r>
        <w:r w:rsidR="00415582">
          <w:rPr>
            <w:noProof/>
            <w:webHidden/>
          </w:rPr>
          <w:t>17</w:t>
        </w:r>
        <w:r w:rsidRPr="005D06B0">
          <w:rPr>
            <w:noProof/>
            <w:webHidden/>
          </w:rPr>
          <w:fldChar w:fldCharType="end"/>
        </w:r>
      </w:hyperlink>
    </w:p>
    <w:p w14:paraId="7E46868A" w14:textId="4AE11DEF" w:rsidR="00C523C0" w:rsidRPr="005D06B0" w:rsidRDefault="00C523C0">
      <w:pPr>
        <w:pStyle w:val="TDC1"/>
        <w:rPr>
          <w:rFonts w:eastAsiaTheme="minorEastAsia"/>
          <w:bCs w:val="0"/>
          <w:noProof/>
          <w:kern w:val="0"/>
          <w:lang w:eastAsia="es-MX"/>
        </w:rPr>
      </w:pPr>
      <w:hyperlink w:anchor="_Toc149156104" w:history="1">
        <w:r w:rsidRPr="005D06B0">
          <w:rPr>
            <w:rStyle w:val="Hipervnculo"/>
            <w:noProof/>
          </w:rPr>
          <w:t>1.16.</w:t>
        </w:r>
        <w:r w:rsidRPr="005D06B0">
          <w:rPr>
            <w:rFonts w:eastAsiaTheme="minorEastAsia"/>
            <w:bCs w:val="0"/>
            <w:noProof/>
            <w:kern w:val="0"/>
            <w:lang w:eastAsia="es-MX"/>
          </w:rPr>
          <w:tab/>
        </w:r>
        <w:r w:rsidRPr="005D06B0">
          <w:rPr>
            <w:rStyle w:val="Hipervnculo"/>
            <w:noProof/>
          </w:rPr>
          <w:t>Responsabilidad laboral</w:t>
        </w:r>
        <w:r w:rsidRPr="005D06B0">
          <w:rPr>
            <w:noProof/>
            <w:webHidden/>
          </w:rPr>
          <w:tab/>
        </w:r>
        <w:r w:rsidRPr="005D06B0">
          <w:rPr>
            <w:noProof/>
            <w:webHidden/>
          </w:rPr>
          <w:fldChar w:fldCharType="begin"/>
        </w:r>
        <w:r w:rsidRPr="005D06B0">
          <w:rPr>
            <w:noProof/>
            <w:webHidden/>
          </w:rPr>
          <w:instrText xml:space="preserve"> PAGEREF _Toc149156104 \h </w:instrText>
        </w:r>
        <w:r w:rsidRPr="005D06B0">
          <w:rPr>
            <w:noProof/>
            <w:webHidden/>
          </w:rPr>
        </w:r>
        <w:r w:rsidRPr="005D06B0">
          <w:rPr>
            <w:noProof/>
            <w:webHidden/>
          </w:rPr>
          <w:fldChar w:fldCharType="separate"/>
        </w:r>
        <w:r w:rsidR="00415582">
          <w:rPr>
            <w:noProof/>
            <w:webHidden/>
          </w:rPr>
          <w:t>17</w:t>
        </w:r>
        <w:r w:rsidRPr="005D06B0">
          <w:rPr>
            <w:noProof/>
            <w:webHidden/>
          </w:rPr>
          <w:fldChar w:fldCharType="end"/>
        </w:r>
      </w:hyperlink>
    </w:p>
    <w:p w14:paraId="72A45E0E" w14:textId="69B92E5C" w:rsidR="00C523C0" w:rsidRPr="005D06B0" w:rsidRDefault="00C523C0">
      <w:pPr>
        <w:pStyle w:val="TDC1"/>
        <w:rPr>
          <w:rFonts w:eastAsiaTheme="minorEastAsia"/>
          <w:bCs w:val="0"/>
          <w:noProof/>
          <w:kern w:val="0"/>
          <w:lang w:eastAsia="es-MX"/>
        </w:rPr>
      </w:pPr>
      <w:hyperlink w:anchor="_Toc149156105" w:history="1">
        <w:r w:rsidRPr="005D06B0">
          <w:rPr>
            <w:rStyle w:val="Hipervnculo"/>
            <w:noProof/>
          </w:rPr>
          <w:t>2.</w:t>
        </w:r>
        <w:r w:rsidRPr="005D06B0">
          <w:rPr>
            <w:rFonts w:eastAsiaTheme="minorEastAsia"/>
            <w:bCs w:val="0"/>
            <w:noProof/>
            <w:kern w:val="0"/>
            <w:lang w:eastAsia="es-MX"/>
          </w:rPr>
          <w:tab/>
        </w:r>
        <w:r w:rsidRPr="005D06B0">
          <w:rPr>
            <w:rStyle w:val="Hipervnculo"/>
            <w:noProof/>
          </w:rPr>
          <w:t>INSTRUCCIONES PARA ELABORAR LA OFERTA TÉCNICA Y LA OFERTA ECONÓMICA</w:t>
        </w:r>
        <w:r w:rsidRPr="005D06B0">
          <w:rPr>
            <w:noProof/>
            <w:webHidden/>
          </w:rPr>
          <w:tab/>
        </w:r>
        <w:r w:rsidRPr="005D06B0">
          <w:rPr>
            <w:noProof/>
            <w:webHidden/>
          </w:rPr>
          <w:fldChar w:fldCharType="begin"/>
        </w:r>
        <w:r w:rsidRPr="005D06B0">
          <w:rPr>
            <w:noProof/>
            <w:webHidden/>
          </w:rPr>
          <w:instrText xml:space="preserve"> PAGEREF _Toc149156105 \h </w:instrText>
        </w:r>
        <w:r w:rsidRPr="005D06B0">
          <w:rPr>
            <w:noProof/>
            <w:webHidden/>
          </w:rPr>
        </w:r>
        <w:r w:rsidRPr="005D06B0">
          <w:rPr>
            <w:noProof/>
            <w:webHidden/>
          </w:rPr>
          <w:fldChar w:fldCharType="separate"/>
        </w:r>
        <w:r w:rsidR="00415582">
          <w:rPr>
            <w:noProof/>
            <w:webHidden/>
          </w:rPr>
          <w:t>17</w:t>
        </w:r>
        <w:r w:rsidRPr="005D06B0">
          <w:rPr>
            <w:noProof/>
            <w:webHidden/>
          </w:rPr>
          <w:fldChar w:fldCharType="end"/>
        </w:r>
      </w:hyperlink>
    </w:p>
    <w:p w14:paraId="26B93E17" w14:textId="2F700283" w:rsidR="00C523C0" w:rsidRPr="005D06B0" w:rsidRDefault="00C523C0">
      <w:pPr>
        <w:pStyle w:val="TDC1"/>
        <w:rPr>
          <w:rFonts w:eastAsiaTheme="minorEastAsia"/>
          <w:bCs w:val="0"/>
          <w:noProof/>
          <w:kern w:val="0"/>
          <w:lang w:eastAsia="es-MX"/>
        </w:rPr>
      </w:pPr>
      <w:hyperlink w:anchor="_Toc149156106" w:history="1">
        <w:r w:rsidRPr="005D06B0">
          <w:rPr>
            <w:rStyle w:val="Hipervnculo"/>
            <w:noProof/>
          </w:rPr>
          <w:t>3.</w:t>
        </w:r>
        <w:r w:rsidRPr="005D06B0">
          <w:rPr>
            <w:rFonts w:eastAsiaTheme="minorEastAsia"/>
            <w:bCs w:val="0"/>
            <w:noProof/>
            <w:kern w:val="0"/>
            <w:lang w:eastAsia="es-MX"/>
          </w:rPr>
          <w:tab/>
        </w:r>
        <w:r w:rsidRPr="005D06B0">
          <w:rPr>
            <w:rStyle w:val="Hipervnculo"/>
            <w:noProof/>
          </w:rPr>
          <w:t>PARTICIPACIÓN EN EL PROCEDIMIENTO Y PRESENTACIÓN DE PROPOSICIONES</w:t>
        </w:r>
        <w:r w:rsidRPr="005D06B0">
          <w:rPr>
            <w:noProof/>
            <w:webHidden/>
          </w:rPr>
          <w:tab/>
        </w:r>
        <w:r w:rsidRPr="005D06B0">
          <w:rPr>
            <w:noProof/>
            <w:webHidden/>
          </w:rPr>
          <w:fldChar w:fldCharType="begin"/>
        </w:r>
        <w:r w:rsidRPr="005D06B0">
          <w:rPr>
            <w:noProof/>
            <w:webHidden/>
          </w:rPr>
          <w:instrText xml:space="preserve"> PAGEREF _Toc149156106 \h </w:instrText>
        </w:r>
        <w:r w:rsidRPr="005D06B0">
          <w:rPr>
            <w:noProof/>
            <w:webHidden/>
          </w:rPr>
        </w:r>
        <w:r w:rsidRPr="005D06B0">
          <w:rPr>
            <w:noProof/>
            <w:webHidden/>
          </w:rPr>
          <w:fldChar w:fldCharType="separate"/>
        </w:r>
        <w:r w:rsidR="00415582">
          <w:rPr>
            <w:noProof/>
            <w:webHidden/>
          </w:rPr>
          <w:t>18</w:t>
        </w:r>
        <w:r w:rsidRPr="005D06B0">
          <w:rPr>
            <w:noProof/>
            <w:webHidden/>
          </w:rPr>
          <w:fldChar w:fldCharType="end"/>
        </w:r>
      </w:hyperlink>
    </w:p>
    <w:p w14:paraId="5D869A69" w14:textId="4B2F59C5" w:rsidR="00C523C0" w:rsidRPr="005D06B0" w:rsidRDefault="00C523C0">
      <w:pPr>
        <w:pStyle w:val="TDC1"/>
        <w:rPr>
          <w:rFonts w:eastAsiaTheme="minorEastAsia"/>
          <w:bCs w:val="0"/>
          <w:noProof/>
          <w:kern w:val="0"/>
          <w:lang w:eastAsia="es-MX"/>
        </w:rPr>
      </w:pPr>
      <w:hyperlink w:anchor="_Toc149156110" w:history="1">
        <w:r w:rsidRPr="005D06B0">
          <w:rPr>
            <w:rStyle w:val="Hipervnculo"/>
            <w:noProof/>
          </w:rPr>
          <w:t>4.</w:t>
        </w:r>
        <w:r w:rsidRPr="005D06B0">
          <w:rPr>
            <w:rFonts w:eastAsiaTheme="minorEastAsia"/>
            <w:bCs w:val="0"/>
            <w:noProof/>
            <w:kern w:val="0"/>
            <w:lang w:eastAsia="es-MX"/>
          </w:rPr>
          <w:tab/>
        </w:r>
        <w:r w:rsidRPr="005D06B0">
          <w:rPr>
            <w:rStyle w:val="Hipervnculo"/>
            <w:noProof/>
          </w:rPr>
          <w:t>CONTENIDO DE LAS PROPOSICIONES</w:t>
        </w:r>
        <w:r w:rsidRPr="005D06B0">
          <w:rPr>
            <w:noProof/>
            <w:webHidden/>
          </w:rPr>
          <w:tab/>
        </w:r>
        <w:r w:rsidRPr="005D06B0">
          <w:rPr>
            <w:noProof/>
            <w:webHidden/>
          </w:rPr>
          <w:fldChar w:fldCharType="begin"/>
        </w:r>
        <w:r w:rsidRPr="005D06B0">
          <w:rPr>
            <w:noProof/>
            <w:webHidden/>
          </w:rPr>
          <w:instrText xml:space="preserve"> PAGEREF _Toc149156110 \h </w:instrText>
        </w:r>
        <w:r w:rsidRPr="005D06B0">
          <w:rPr>
            <w:noProof/>
            <w:webHidden/>
          </w:rPr>
        </w:r>
        <w:r w:rsidRPr="005D06B0">
          <w:rPr>
            <w:noProof/>
            <w:webHidden/>
          </w:rPr>
          <w:fldChar w:fldCharType="separate"/>
        </w:r>
        <w:r w:rsidR="00415582">
          <w:rPr>
            <w:noProof/>
            <w:webHidden/>
          </w:rPr>
          <w:t>19</w:t>
        </w:r>
        <w:r w:rsidRPr="005D06B0">
          <w:rPr>
            <w:noProof/>
            <w:webHidden/>
          </w:rPr>
          <w:fldChar w:fldCharType="end"/>
        </w:r>
      </w:hyperlink>
    </w:p>
    <w:p w14:paraId="51ED521F" w14:textId="2003C27B" w:rsidR="00C523C0" w:rsidRPr="005D06B0" w:rsidRDefault="00C523C0">
      <w:pPr>
        <w:pStyle w:val="TDC1"/>
        <w:rPr>
          <w:rFonts w:eastAsiaTheme="minorEastAsia"/>
          <w:bCs w:val="0"/>
          <w:noProof/>
          <w:kern w:val="0"/>
          <w:lang w:eastAsia="es-MX"/>
        </w:rPr>
      </w:pPr>
      <w:hyperlink w:anchor="_Toc149156114" w:history="1">
        <w:r w:rsidRPr="005D06B0">
          <w:rPr>
            <w:rStyle w:val="Hipervnculo"/>
            <w:noProof/>
          </w:rPr>
          <w:t>5.</w:t>
        </w:r>
        <w:r w:rsidRPr="005D06B0">
          <w:rPr>
            <w:rFonts w:eastAsiaTheme="minorEastAsia"/>
            <w:bCs w:val="0"/>
            <w:noProof/>
            <w:kern w:val="0"/>
            <w:lang w:eastAsia="es-MX"/>
          </w:rPr>
          <w:tab/>
        </w:r>
        <w:r w:rsidRPr="005D06B0">
          <w:rPr>
            <w:rStyle w:val="Hipervnculo"/>
            <w:noProof/>
          </w:rPr>
          <w:t>CRITERIO DE EVALUACIÓN Y ADJUDICACIÓN DEL CONTRATO</w:t>
        </w:r>
        <w:r w:rsidRPr="005D06B0">
          <w:rPr>
            <w:noProof/>
            <w:webHidden/>
          </w:rPr>
          <w:tab/>
        </w:r>
        <w:r w:rsidRPr="005D06B0">
          <w:rPr>
            <w:noProof/>
            <w:webHidden/>
          </w:rPr>
          <w:fldChar w:fldCharType="begin"/>
        </w:r>
        <w:r w:rsidRPr="005D06B0">
          <w:rPr>
            <w:noProof/>
            <w:webHidden/>
          </w:rPr>
          <w:instrText xml:space="preserve"> PAGEREF _Toc149156114 \h </w:instrText>
        </w:r>
        <w:r w:rsidRPr="005D06B0">
          <w:rPr>
            <w:noProof/>
            <w:webHidden/>
          </w:rPr>
        </w:r>
        <w:r w:rsidRPr="005D06B0">
          <w:rPr>
            <w:noProof/>
            <w:webHidden/>
          </w:rPr>
          <w:fldChar w:fldCharType="separate"/>
        </w:r>
        <w:r w:rsidR="00415582">
          <w:rPr>
            <w:noProof/>
            <w:webHidden/>
          </w:rPr>
          <w:t>21</w:t>
        </w:r>
        <w:r w:rsidRPr="005D06B0">
          <w:rPr>
            <w:noProof/>
            <w:webHidden/>
          </w:rPr>
          <w:fldChar w:fldCharType="end"/>
        </w:r>
      </w:hyperlink>
    </w:p>
    <w:p w14:paraId="4990BB8A" w14:textId="30A57F7B" w:rsidR="00C523C0" w:rsidRPr="005D06B0" w:rsidRDefault="00C523C0">
      <w:pPr>
        <w:pStyle w:val="TDC1"/>
        <w:rPr>
          <w:rFonts w:eastAsiaTheme="minorEastAsia"/>
          <w:bCs w:val="0"/>
          <w:noProof/>
          <w:kern w:val="0"/>
          <w:lang w:eastAsia="es-MX"/>
        </w:rPr>
      </w:pPr>
      <w:hyperlink w:anchor="_Toc149156118" w:history="1">
        <w:r w:rsidRPr="005D06B0">
          <w:rPr>
            <w:rStyle w:val="Hipervnculo"/>
            <w:noProof/>
          </w:rPr>
          <w:t>6.</w:t>
        </w:r>
        <w:r w:rsidRPr="005D06B0">
          <w:rPr>
            <w:rFonts w:eastAsiaTheme="minorEastAsia"/>
            <w:bCs w:val="0"/>
            <w:noProof/>
            <w:kern w:val="0"/>
            <w:lang w:eastAsia="es-MX"/>
          </w:rPr>
          <w:tab/>
        </w:r>
        <w:r w:rsidRPr="005D06B0">
          <w:rPr>
            <w:rStyle w:val="Hipervnculo"/>
            <w:noProof/>
          </w:rPr>
          <w:t>ACTOS QUE SE EFECTUARÁN DURANTE EL DESARROLLO DEL PROCEDIMIENTO</w:t>
        </w:r>
        <w:r w:rsidRPr="005D06B0">
          <w:rPr>
            <w:noProof/>
            <w:webHidden/>
          </w:rPr>
          <w:tab/>
        </w:r>
        <w:r w:rsidRPr="005D06B0">
          <w:rPr>
            <w:noProof/>
            <w:webHidden/>
          </w:rPr>
          <w:fldChar w:fldCharType="begin"/>
        </w:r>
        <w:r w:rsidRPr="005D06B0">
          <w:rPr>
            <w:noProof/>
            <w:webHidden/>
          </w:rPr>
          <w:instrText xml:space="preserve"> PAGEREF _Toc149156118 \h </w:instrText>
        </w:r>
        <w:r w:rsidRPr="005D06B0">
          <w:rPr>
            <w:noProof/>
            <w:webHidden/>
          </w:rPr>
        </w:r>
        <w:r w:rsidRPr="005D06B0">
          <w:rPr>
            <w:noProof/>
            <w:webHidden/>
          </w:rPr>
          <w:fldChar w:fldCharType="separate"/>
        </w:r>
        <w:r w:rsidR="00415582">
          <w:rPr>
            <w:noProof/>
            <w:webHidden/>
          </w:rPr>
          <w:t>23</w:t>
        </w:r>
        <w:r w:rsidRPr="005D06B0">
          <w:rPr>
            <w:noProof/>
            <w:webHidden/>
          </w:rPr>
          <w:fldChar w:fldCharType="end"/>
        </w:r>
      </w:hyperlink>
    </w:p>
    <w:p w14:paraId="5F9A3FE9" w14:textId="6E7713C7" w:rsidR="00C523C0" w:rsidRPr="005D06B0" w:rsidRDefault="00C523C0">
      <w:pPr>
        <w:pStyle w:val="TDC1"/>
        <w:rPr>
          <w:rFonts w:eastAsiaTheme="minorEastAsia"/>
          <w:bCs w:val="0"/>
          <w:noProof/>
          <w:kern w:val="0"/>
          <w:lang w:eastAsia="es-MX"/>
        </w:rPr>
      </w:pPr>
      <w:hyperlink w:anchor="_Toc149156129" w:history="1">
        <w:r w:rsidRPr="005D06B0">
          <w:rPr>
            <w:rStyle w:val="Hipervnculo"/>
            <w:noProof/>
          </w:rPr>
          <w:t>7.</w:t>
        </w:r>
        <w:r w:rsidRPr="005D06B0">
          <w:rPr>
            <w:rFonts w:eastAsiaTheme="minorEastAsia"/>
            <w:bCs w:val="0"/>
            <w:noProof/>
            <w:kern w:val="0"/>
            <w:lang w:eastAsia="es-MX"/>
          </w:rPr>
          <w:tab/>
        </w:r>
        <w:r w:rsidRPr="005D06B0">
          <w:rPr>
            <w:rStyle w:val="Hipervnculo"/>
            <w:noProof/>
          </w:rPr>
          <w:t>FORMALIZACIÓN DEL CONTRATO</w:t>
        </w:r>
        <w:r w:rsidRPr="005D06B0">
          <w:rPr>
            <w:noProof/>
            <w:webHidden/>
          </w:rPr>
          <w:tab/>
        </w:r>
        <w:r w:rsidRPr="005D06B0">
          <w:rPr>
            <w:noProof/>
            <w:webHidden/>
          </w:rPr>
          <w:fldChar w:fldCharType="begin"/>
        </w:r>
        <w:r w:rsidRPr="005D06B0">
          <w:rPr>
            <w:noProof/>
            <w:webHidden/>
          </w:rPr>
          <w:instrText xml:space="preserve"> PAGEREF _Toc149156129 \h </w:instrText>
        </w:r>
        <w:r w:rsidRPr="005D06B0">
          <w:rPr>
            <w:noProof/>
            <w:webHidden/>
          </w:rPr>
        </w:r>
        <w:r w:rsidRPr="005D06B0">
          <w:rPr>
            <w:noProof/>
            <w:webHidden/>
          </w:rPr>
          <w:fldChar w:fldCharType="separate"/>
        </w:r>
        <w:r w:rsidR="00415582">
          <w:rPr>
            <w:noProof/>
            <w:webHidden/>
          </w:rPr>
          <w:t>27</w:t>
        </w:r>
        <w:r w:rsidRPr="005D06B0">
          <w:rPr>
            <w:noProof/>
            <w:webHidden/>
          </w:rPr>
          <w:fldChar w:fldCharType="end"/>
        </w:r>
      </w:hyperlink>
    </w:p>
    <w:p w14:paraId="6C62B4A0" w14:textId="0D21ABE8" w:rsidR="00C523C0" w:rsidRPr="005D06B0" w:rsidRDefault="00C523C0">
      <w:pPr>
        <w:pStyle w:val="TDC1"/>
        <w:rPr>
          <w:rFonts w:eastAsiaTheme="minorEastAsia"/>
          <w:bCs w:val="0"/>
          <w:noProof/>
          <w:kern w:val="0"/>
          <w:lang w:eastAsia="es-MX"/>
        </w:rPr>
      </w:pPr>
      <w:hyperlink w:anchor="_Toc149156135" w:history="1">
        <w:r w:rsidRPr="005D06B0">
          <w:rPr>
            <w:rStyle w:val="Hipervnculo"/>
            <w:noProof/>
          </w:rPr>
          <w:t>8.</w:t>
        </w:r>
        <w:r w:rsidRPr="005D06B0">
          <w:rPr>
            <w:rFonts w:eastAsiaTheme="minorEastAsia"/>
            <w:bCs w:val="0"/>
            <w:noProof/>
            <w:kern w:val="0"/>
            <w:lang w:eastAsia="es-MX"/>
          </w:rPr>
          <w:tab/>
        </w:r>
        <w:r w:rsidRPr="005D06B0">
          <w:rPr>
            <w:rStyle w:val="Hipervnculo"/>
            <w:noProof/>
          </w:rPr>
          <w:t>PENAS CONVENCIONALES</w:t>
        </w:r>
        <w:r w:rsidRPr="005D06B0">
          <w:rPr>
            <w:noProof/>
            <w:webHidden/>
          </w:rPr>
          <w:tab/>
        </w:r>
        <w:r w:rsidRPr="005D06B0">
          <w:rPr>
            <w:noProof/>
            <w:webHidden/>
          </w:rPr>
          <w:fldChar w:fldCharType="begin"/>
        </w:r>
        <w:r w:rsidRPr="005D06B0">
          <w:rPr>
            <w:noProof/>
            <w:webHidden/>
          </w:rPr>
          <w:instrText xml:space="preserve"> PAGEREF _Toc149156135 \h </w:instrText>
        </w:r>
        <w:r w:rsidRPr="005D06B0">
          <w:rPr>
            <w:noProof/>
            <w:webHidden/>
          </w:rPr>
        </w:r>
        <w:r w:rsidRPr="005D06B0">
          <w:rPr>
            <w:noProof/>
            <w:webHidden/>
          </w:rPr>
          <w:fldChar w:fldCharType="separate"/>
        </w:r>
        <w:r w:rsidR="00415582">
          <w:rPr>
            <w:noProof/>
            <w:webHidden/>
          </w:rPr>
          <w:t>31</w:t>
        </w:r>
        <w:r w:rsidRPr="005D06B0">
          <w:rPr>
            <w:noProof/>
            <w:webHidden/>
          </w:rPr>
          <w:fldChar w:fldCharType="end"/>
        </w:r>
      </w:hyperlink>
    </w:p>
    <w:p w14:paraId="21B86260" w14:textId="7416DE96" w:rsidR="00C523C0" w:rsidRPr="005D06B0" w:rsidRDefault="00C523C0">
      <w:pPr>
        <w:pStyle w:val="TDC1"/>
        <w:rPr>
          <w:rFonts w:eastAsiaTheme="minorEastAsia"/>
          <w:bCs w:val="0"/>
          <w:noProof/>
          <w:kern w:val="0"/>
          <w:lang w:eastAsia="es-MX"/>
        </w:rPr>
      </w:pPr>
      <w:hyperlink w:anchor="_Toc149156136" w:history="1">
        <w:r w:rsidRPr="005D06B0">
          <w:rPr>
            <w:rStyle w:val="Hipervnculo"/>
            <w:noProof/>
          </w:rPr>
          <w:t>9.</w:t>
        </w:r>
        <w:r w:rsidRPr="005D06B0">
          <w:rPr>
            <w:rFonts w:eastAsiaTheme="minorEastAsia"/>
            <w:bCs w:val="0"/>
            <w:noProof/>
            <w:kern w:val="0"/>
            <w:lang w:eastAsia="es-MX"/>
          </w:rPr>
          <w:tab/>
        </w:r>
        <w:r w:rsidRPr="005D06B0">
          <w:rPr>
            <w:rStyle w:val="Hipervnculo"/>
            <w:noProof/>
          </w:rPr>
          <w:t>DEDUCCIONES</w:t>
        </w:r>
        <w:r w:rsidRPr="005D06B0">
          <w:rPr>
            <w:noProof/>
            <w:webHidden/>
          </w:rPr>
          <w:tab/>
        </w:r>
        <w:r w:rsidRPr="005D06B0">
          <w:rPr>
            <w:noProof/>
            <w:webHidden/>
          </w:rPr>
          <w:fldChar w:fldCharType="begin"/>
        </w:r>
        <w:r w:rsidRPr="005D06B0">
          <w:rPr>
            <w:noProof/>
            <w:webHidden/>
          </w:rPr>
          <w:instrText xml:space="preserve"> PAGEREF _Toc149156136 \h </w:instrText>
        </w:r>
        <w:r w:rsidRPr="005D06B0">
          <w:rPr>
            <w:noProof/>
            <w:webHidden/>
          </w:rPr>
        </w:r>
        <w:r w:rsidRPr="005D06B0">
          <w:rPr>
            <w:noProof/>
            <w:webHidden/>
          </w:rPr>
          <w:fldChar w:fldCharType="separate"/>
        </w:r>
        <w:r w:rsidR="00415582">
          <w:rPr>
            <w:noProof/>
            <w:webHidden/>
          </w:rPr>
          <w:t>32</w:t>
        </w:r>
        <w:r w:rsidRPr="005D06B0">
          <w:rPr>
            <w:noProof/>
            <w:webHidden/>
          </w:rPr>
          <w:fldChar w:fldCharType="end"/>
        </w:r>
      </w:hyperlink>
    </w:p>
    <w:p w14:paraId="39A2C748" w14:textId="5558D407" w:rsidR="00C523C0" w:rsidRPr="005D06B0" w:rsidRDefault="00C523C0">
      <w:pPr>
        <w:pStyle w:val="TDC1"/>
        <w:rPr>
          <w:rFonts w:eastAsiaTheme="minorEastAsia"/>
          <w:bCs w:val="0"/>
          <w:noProof/>
          <w:kern w:val="0"/>
          <w:lang w:eastAsia="es-MX"/>
        </w:rPr>
      </w:pPr>
      <w:hyperlink w:anchor="_Toc149156137" w:history="1">
        <w:r w:rsidRPr="005D06B0">
          <w:rPr>
            <w:rStyle w:val="Hipervnculo"/>
            <w:noProof/>
          </w:rPr>
          <w:t>10.</w:t>
        </w:r>
        <w:r w:rsidRPr="005D06B0">
          <w:rPr>
            <w:rFonts w:eastAsiaTheme="minorEastAsia"/>
            <w:bCs w:val="0"/>
            <w:noProof/>
            <w:kern w:val="0"/>
            <w:lang w:eastAsia="es-MX"/>
          </w:rPr>
          <w:tab/>
        </w:r>
        <w:r w:rsidRPr="005D06B0">
          <w:rPr>
            <w:rStyle w:val="Hipervnculo"/>
            <w:noProof/>
          </w:rPr>
          <w:t>PRÓRROGAS</w:t>
        </w:r>
        <w:r w:rsidRPr="005D06B0">
          <w:rPr>
            <w:noProof/>
            <w:webHidden/>
          </w:rPr>
          <w:tab/>
        </w:r>
        <w:r w:rsidRPr="005D06B0">
          <w:rPr>
            <w:noProof/>
            <w:webHidden/>
          </w:rPr>
          <w:fldChar w:fldCharType="begin"/>
        </w:r>
        <w:r w:rsidRPr="005D06B0">
          <w:rPr>
            <w:noProof/>
            <w:webHidden/>
          </w:rPr>
          <w:instrText xml:space="preserve"> PAGEREF _Toc149156137 \h </w:instrText>
        </w:r>
        <w:r w:rsidRPr="005D06B0">
          <w:rPr>
            <w:noProof/>
            <w:webHidden/>
          </w:rPr>
        </w:r>
        <w:r w:rsidRPr="005D06B0">
          <w:rPr>
            <w:noProof/>
            <w:webHidden/>
          </w:rPr>
          <w:fldChar w:fldCharType="separate"/>
        </w:r>
        <w:r w:rsidR="00415582">
          <w:rPr>
            <w:noProof/>
            <w:webHidden/>
          </w:rPr>
          <w:t>32</w:t>
        </w:r>
        <w:r w:rsidRPr="005D06B0">
          <w:rPr>
            <w:noProof/>
            <w:webHidden/>
          </w:rPr>
          <w:fldChar w:fldCharType="end"/>
        </w:r>
      </w:hyperlink>
    </w:p>
    <w:p w14:paraId="34C3D6CB" w14:textId="0FC02995" w:rsidR="00C523C0" w:rsidRPr="005D06B0" w:rsidRDefault="00C523C0">
      <w:pPr>
        <w:pStyle w:val="TDC1"/>
        <w:rPr>
          <w:rFonts w:eastAsiaTheme="minorEastAsia"/>
          <w:bCs w:val="0"/>
          <w:noProof/>
          <w:kern w:val="0"/>
          <w:lang w:eastAsia="es-MX"/>
        </w:rPr>
      </w:pPr>
      <w:hyperlink w:anchor="_Toc149156138" w:history="1">
        <w:r w:rsidRPr="005D06B0">
          <w:rPr>
            <w:rStyle w:val="Hipervnculo"/>
            <w:noProof/>
          </w:rPr>
          <w:t>11.</w:t>
        </w:r>
        <w:r w:rsidRPr="005D06B0">
          <w:rPr>
            <w:rFonts w:eastAsiaTheme="minorEastAsia"/>
            <w:bCs w:val="0"/>
            <w:noProof/>
            <w:kern w:val="0"/>
            <w:lang w:eastAsia="es-MX"/>
          </w:rPr>
          <w:tab/>
        </w:r>
        <w:r w:rsidRPr="005D06B0">
          <w:rPr>
            <w:rStyle w:val="Hipervnculo"/>
            <w:noProof/>
          </w:rPr>
          <w:t>TERMINACIÓN ANTICIPADA DEL CONTRATO</w:t>
        </w:r>
        <w:r w:rsidRPr="005D06B0">
          <w:rPr>
            <w:noProof/>
            <w:webHidden/>
          </w:rPr>
          <w:tab/>
        </w:r>
        <w:r w:rsidRPr="005D06B0">
          <w:rPr>
            <w:noProof/>
            <w:webHidden/>
          </w:rPr>
          <w:fldChar w:fldCharType="begin"/>
        </w:r>
        <w:r w:rsidRPr="005D06B0">
          <w:rPr>
            <w:noProof/>
            <w:webHidden/>
          </w:rPr>
          <w:instrText xml:space="preserve"> PAGEREF _Toc149156138 \h </w:instrText>
        </w:r>
        <w:r w:rsidRPr="005D06B0">
          <w:rPr>
            <w:noProof/>
            <w:webHidden/>
          </w:rPr>
        </w:r>
        <w:r w:rsidRPr="005D06B0">
          <w:rPr>
            <w:noProof/>
            <w:webHidden/>
          </w:rPr>
          <w:fldChar w:fldCharType="separate"/>
        </w:r>
        <w:r w:rsidR="00415582">
          <w:rPr>
            <w:noProof/>
            <w:webHidden/>
          </w:rPr>
          <w:t>32</w:t>
        </w:r>
        <w:r w:rsidRPr="005D06B0">
          <w:rPr>
            <w:noProof/>
            <w:webHidden/>
          </w:rPr>
          <w:fldChar w:fldCharType="end"/>
        </w:r>
      </w:hyperlink>
    </w:p>
    <w:p w14:paraId="58140814" w14:textId="24B8D3EC" w:rsidR="00C523C0" w:rsidRPr="005D06B0" w:rsidRDefault="00C523C0">
      <w:pPr>
        <w:pStyle w:val="TDC1"/>
        <w:rPr>
          <w:rFonts w:eastAsiaTheme="minorEastAsia"/>
          <w:bCs w:val="0"/>
          <w:noProof/>
          <w:kern w:val="0"/>
          <w:lang w:eastAsia="es-MX"/>
        </w:rPr>
      </w:pPr>
      <w:hyperlink w:anchor="_Toc149156139" w:history="1">
        <w:r w:rsidRPr="005D06B0">
          <w:rPr>
            <w:rStyle w:val="Hipervnculo"/>
            <w:noProof/>
          </w:rPr>
          <w:t>12.</w:t>
        </w:r>
        <w:r w:rsidRPr="005D06B0">
          <w:rPr>
            <w:rFonts w:eastAsiaTheme="minorEastAsia"/>
            <w:bCs w:val="0"/>
            <w:noProof/>
            <w:kern w:val="0"/>
            <w:lang w:eastAsia="es-MX"/>
          </w:rPr>
          <w:tab/>
        </w:r>
        <w:r w:rsidRPr="005D06B0">
          <w:rPr>
            <w:rStyle w:val="Hipervnculo"/>
            <w:noProof/>
          </w:rPr>
          <w:t>RESCISIÓN DEL CONTRATO</w:t>
        </w:r>
        <w:r w:rsidRPr="005D06B0">
          <w:rPr>
            <w:noProof/>
            <w:webHidden/>
          </w:rPr>
          <w:tab/>
        </w:r>
        <w:r w:rsidRPr="005D06B0">
          <w:rPr>
            <w:noProof/>
            <w:webHidden/>
          </w:rPr>
          <w:fldChar w:fldCharType="begin"/>
        </w:r>
        <w:r w:rsidRPr="005D06B0">
          <w:rPr>
            <w:noProof/>
            <w:webHidden/>
          </w:rPr>
          <w:instrText xml:space="preserve"> PAGEREF _Toc149156139 \h </w:instrText>
        </w:r>
        <w:r w:rsidRPr="005D06B0">
          <w:rPr>
            <w:noProof/>
            <w:webHidden/>
          </w:rPr>
        </w:r>
        <w:r w:rsidRPr="005D06B0">
          <w:rPr>
            <w:noProof/>
            <w:webHidden/>
          </w:rPr>
          <w:fldChar w:fldCharType="separate"/>
        </w:r>
        <w:r w:rsidR="00415582">
          <w:rPr>
            <w:noProof/>
            <w:webHidden/>
          </w:rPr>
          <w:t>32</w:t>
        </w:r>
        <w:r w:rsidRPr="005D06B0">
          <w:rPr>
            <w:noProof/>
            <w:webHidden/>
          </w:rPr>
          <w:fldChar w:fldCharType="end"/>
        </w:r>
      </w:hyperlink>
    </w:p>
    <w:p w14:paraId="1386DB68" w14:textId="18195008" w:rsidR="00C523C0" w:rsidRPr="005D06B0" w:rsidRDefault="00C523C0">
      <w:pPr>
        <w:pStyle w:val="TDC1"/>
        <w:rPr>
          <w:rFonts w:eastAsiaTheme="minorEastAsia"/>
          <w:bCs w:val="0"/>
          <w:noProof/>
          <w:kern w:val="0"/>
          <w:lang w:eastAsia="es-MX"/>
        </w:rPr>
      </w:pPr>
      <w:hyperlink w:anchor="_Toc149156140" w:history="1">
        <w:r w:rsidRPr="005D06B0">
          <w:rPr>
            <w:rStyle w:val="Hipervnculo"/>
            <w:noProof/>
          </w:rPr>
          <w:t>13.</w:t>
        </w:r>
        <w:r w:rsidRPr="005D06B0">
          <w:rPr>
            <w:rFonts w:eastAsiaTheme="minorEastAsia"/>
            <w:bCs w:val="0"/>
            <w:noProof/>
            <w:kern w:val="0"/>
            <w:lang w:eastAsia="es-MX"/>
          </w:rPr>
          <w:tab/>
        </w:r>
        <w:r w:rsidRPr="005D06B0">
          <w:rPr>
            <w:rStyle w:val="Hipervnculo"/>
            <w:noProof/>
          </w:rPr>
          <w:t>MODIFICACIONES AL CONTRATO Y CANTIDADES ADICIONALES QUE PODRÁN CONTRATARSE</w:t>
        </w:r>
        <w:r w:rsidRPr="005D06B0">
          <w:rPr>
            <w:noProof/>
            <w:webHidden/>
          </w:rPr>
          <w:tab/>
        </w:r>
        <w:r w:rsidRPr="005D06B0">
          <w:rPr>
            <w:noProof/>
            <w:webHidden/>
          </w:rPr>
          <w:fldChar w:fldCharType="begin"/>
        </w:r>
        <w:r w:rsidRPr="005D06B0">
          <w:rPr>
            <w:noProof/>
            <w:webHidden/>
          </w:rPr>
          <w:instrText xml:space="preserve"> PAGEREF _Toc149156140 \h </w:instrText>
        </w:r>
        <w:r w:rsidRPr="005D06B0">
          <w:rPr>
            <w:noProof/>
            <w:webHidden/>
          </w:rPr>
        </w:r>
        <w:r w:rsidRPr="005D06B0">
          <w:rPr>
            <w:noProof/>
            <w:webHidden/>
          </w:rPr>
          <w:fldChar w:fldCharType="separate"/>
        </w:r>
        <w:r w:rsidR="00415582">
          <w:rPr>
            <w:noProof/>
            <w:webHidden/>
          </w:rPr>
          <w:t>33</w:t>
        </w:r>
        <w:r w:rsidRPr="005D06B0">
          <w:rPr>
            <w:noProof/>
            <w:webHidden/>
          </w:rPr>
          <w:fldChar w:fldCharType="end"/>
        </w:r>
      </w:hyperlink>
    </w:p>
    <w:p w14:paraId="379BED17" w14:textId="25BA2475" w:rsidR="00C523C0" w:rsidRPr="005D06B0" w:rsidRDefault="00C523C0">
      <w:pPr>
        <w:pStyle w:val="TDC1"/>
        <w:rPr>
          <w:rFonts w:eastAsiaTheme="minorEastAsia"/>
          <w:bCs w:val="0"/>
          <w:noProof/>
          <w:kern w:val="0"/>
          <w:lang w:eastAsia="es-MX"/>
        </w:rPr>
      </w:pPr>
      <w:hyperlink w:anchor="_Toc149156141" w:history="1">
        <w:r w:rsidRPr="005D06B0">
          <w:rPr>
            <w:rStyle w:val="Hipervnculo"/>
            <w:noProof/>
          </w:rPr>
          <w:t>14.</w:t>
        </w:r>
        <w:r w:rsidRPr="005D06B0">
          <w:rPr>
            <w:rFonts w:eastAsiaTheme="minorEastAsia"/>
            <w:bCs w:val="0"/>
            <w:noProof/>
            <w:kern w:val="0"/>
            <w:lang w:eastAsia="es-MX"/>
          </w:rPr>
          <w:tab/>
        </w:r>
        <w:r w:rsidRPr="005D06B0">
          <w:rPr>
            <w:rStyle w:val="Hipervnculo"/>
            <w:noProof/>
          </w:rPr>
          <w:t xml:space="preserve">CAUSAS PARA DESECHAR LAS PROPOSICIONES; DECLARACIÓN DE LICITACIÓN DESIERTA </w:t>
        </w:r>
        <w:r w:rsidRPr="005D06B0">
          <w:rPr>
            <w:noProof/>
            <w:webHidden/>
          </w:rPr>
          <w:tab/>
        </w:r>
        <w:r w:rsidRPr="005D06B0">
          <w:rPr>
            <w:noProof/>
            <w:webHidden/>
          </w:rPr>
          <w:fldChar w:fldCharType="begin"/>
        </w:r>
        <w:r w:rsidRPr="005D06B0">
          <w:rPr>
            <w:noProof/>
            <w:webHidden/>
          </w:rPr>
          <w:instrText xml:space="preserve"> PAGEREF _Toc149156141 \h </w:instrText>
        </w:r>
        <w:r w:rsidRPr="005D06B0">
          <w:rPr>
            <w:noProof/>
            <w:webHidden/>
          </w:rPr>
        </w:r>
        <w:r w:rsidRPr="005D06B0">
          <w:rPr>
            <w:noProof/>
            <w:webHidden/>
          </w:rPr>
          <w:fldChar w:fldCharType="separate"/>
        </w:r>
        <w:r w:rsidR="00415582">
          <w:rPr>
            <w:noProof/>
            <w:webHidden/>
          </w:rPr>
          <w:t>34</w:t>
        </w:r>
        <w:r w:rsidRPr="005D06B0">
          <w:rPr>
            <w:noProof/>
            <w:webHidden/>
          </w:rPr>
          <w:fldChar w:fldCharType="end"/>
        </w:r>
      </w:hyperlink>
    </w:p>
    <w:p w14:paraId="467F2B1B" w14:textId="232296DC" w:rsidR="00C523C0" w:rsidRPr="005D06B0" w:rsidRDefault="00C523C0">
      <w:pPr>
        <w:pStyle w:val="TDC1"/>
        <w:rPr>
          <w:rFonts w:eastAsiaTheme="minorEastAsia"/>
          <w:bCs w:val="0"/>
          <w:noProof/>
          <w:kern w:val="0"/>
          <w:lang w:eastAsia="es-MX"/>
        </w:rPr>
      </w:pPr>
      <w:hyperlink w:anchor="_Toc149156145" w:history="1">
        <w:r w:rsidRPr="005D06B0">
          <w:rPr>
            <w:rStyle w:val="Hipervnculo"/>
            <w:noProof/>
          </w:rPr>
          <w:t>15.</w:t>
        </w:r>
        <w:r w:rsidRPr="005D06B0">
          <w:rPr>
            <w:rFonts w:eastAsiaTheme="minorEastAsia"/>
            <w:bCs w:val="0"/>
            <w:noProof/>
            <w:kern w:val="0"/>
            <w:lang w:eastAsia="es-MX"/>
          </w:rPr>
          <w:tab/>
        </w:r>
        <w:r w:rsidRPr="005D06B0">
          <w:rPr>
            <w:rStyle w:val="Hipervnculo"/>
            <w:noProof/>
          </w:rPr>
          <w:t>INFRACCIONES Y SANCIONES</w:t>
        </w:r>
        <w:r w:rsidRPr="005D06B0">
          <w:rPr>
            <w:noProof/>
            <w:webHidden/>
          </w:rPr>
          <w:tab/>
        </w:r>
        <w:r w:rsidRPr="005D06B0">
          <w:rPr>
            <w:noProof/>
            <w:webHidden/>
          </w:rPr>
          <w:fldChar w:fldCharType="begin"/>
        </w:r>
        <w:r w:rsidRPr="005D06B0">
          <w:rPr>
            <w:noProof/>
            <w:webHidden/>
          </w:rPr>
          <w:instrText xml:space="preserve"> PAGEREF _Toc149156145 \h </w:instrText>
        </w:r>
        <w:r w:rsidRPr="005D06B0">
          <w:rPr>
            <w:noProof/>
            <w:webHidden/>
          </w:rPr>
        </w:r>
        <w:r w:rsidRPr="005D06B0">
          <w:rPr>
            <w:noProof/>
            <w:webHidden/>
          </w:rPr>
          <w:fldChar w:fldCharType="separate"/>
        </w:r>
        <w:r w:rsidR="00415582">
          <w:rPr>
            <w:noProof/>
            <w:webHidden/>
          </w:rPr>
          <w:t>35</w:t>
        </w:r>
        <w:r w:rsidRPr="005D06B0">
          <w:rPr>
            <w:noProof/>
            <w:webHidden/>
          </w:rPr>
          <w:fldChar w:fldCharType="end"/>
        </w:r>
      </w:hyperlink>
    </w:p>
    <w:p w14:paraId="17A593DC" w14:textId="7CFBB5E8" w:rsidR="00C523C0" w:rsidRPr="005D06B0" w:rsidRDefault="00C523C0">
      <w:pPr>
        <w:pStyle w:val="TDC1"/>
        <w:rPr>
          <w:rFonts w:eastAsiaTheme="minorEastAsia"/>
          <w:bCs w:val="0"/>
          <w:noProof/>
          <w:kern w:val="0"/>
          <w:lang w:eastAsia="es-MX"/>
        </w:rPr>
      </w:pPr>
      <w:hyperlink w:anchor="_Toc149156146" w:history="1">
        <w:r w:rsidRPr="005D06B0">
          <w:rPr>
            <w:rStyle w:val="Hipervnculo"/>
            <w:noProof/>
          </w:rPr>
          <w:t>16.</w:t>
        </w:r>
        <w:r w:rsidRPr="005D06B0">
          <w:rPr>
            <w:rFonts w:eastAsiaTheme="minorEastAsia"/>
            <w:bCs w:val="0"/>
            <w:noProof/>
            <w:kern w:val="0"/>
            <w:lang w:eastAsia="es-MX"/>
          </w:rPr>
          <w:tab/>
        </w:r>
        <w:r w:rsidRPr="005D06B0">
          <w:rPr>
            <w:rStyle w:val="Hipervnculo"/>
            <w:noProof/>
          </w:rPr>
          <w:t>INCONFORMIDADES</w:t>
        </w:r>
        <w:r w:rsidRPr="005D06B0">
          <w:rPr>
            <w:noProof/>
            <w:webHidden/>
          </w:rPr>
          <w:tab/>
        </w:r>
        <w:r w:rsidRPr="005D06B0">
          <w:rPr>
            <w:noProof/>
            <w:webHidden/>
          </w:rPr>
          <w:fldChar w:fldCharType="begin"/>
        </w:r>
        <w:r w:rsidRPr="005D06B0">
          <w:rPr>
            <w:noProof/>
            <w:webHidden/>
          </w:rPr>
          <w:instrText xml:space="preserve"> PAGEREF _Toc149156146 \h </w:instrText>
        </w:r>
        <w:r w:rsidRPr="005D06B0">
          <w:rPr>
            <w:noProof/>
            <w:webHidden/>
          </w:rPr>
        </w:r>
        <w:r w:rsidRPr="005D06B0">
          <w:rPr>
            <w:noProof/>
            <w:webHidden/>
          </w:rPr>
          <w:fldChar w:fldCharType="separate"/>
        </w:r>
        <w:r w:rsidR="00415582">
          <w:rPr>
            <w:noProof/>
            <w:webHidden/>
          </w:rPr>
          <w:t>35</w:t>
        </w:r>
        <w:r w:rsidRPr="005D06B0">
          <w:rPr>
            <w:noProof/>
            <w:webHidden/>
          </w:rPr>
          <w:fldChar w:fldCharType="end"/>
        </w:r>
      </w:hyperlink>
    </w:p>
    <w:p w14:paraId="46262BB9" w14:textId="4B782E15" w:rsidR="00C523C0" w:rsidRPr="005D06B0" w:rsidRDefault="00C523C0">
      <w:pPr>
        <w:pStyle w:val="TDC1"/>
        <w:rPr>
          <w:rFonts w:eastAsiaTheme="minorEastAsia"/>
          <w:bCs w:val="0"/>
          <w:noProof/>
          <w:kern w:val="0"/>
          <w:lang w:eastAsia="es-MX"/>
        </w:rPr>
      </w:pPr>
      <w:hyperlink w:anchor="_Toc149156147" w:history="1">
        <w:r w:rsidRPr="005D06B0">
          <w:rPr>
            <w:rStyle w:val="Hipervnculo"/>
            <w:noProof/>
          </w:rPr>
          <w:t>17.</w:t>
        </w:r>
        <w:r w:rsidRPr="005D06B0">
          <w:rPr>
            <w:rFonts w:eastAsiaTheme="minorEastAsia"/>
            <w:bCs w:val="0"/>
            <w:noProof/>
            <w:kern w:val="0"/>
            <w:lang w:eastAsia="es-MX"/>
          </w:rPr>
          <w:tab/>
        </w:r>
        <w:r w:rsidRPr="005D06B0">
          <w:rPr>
            <w:rStyle w:val="Hipervnculo"/>
            <w:noProof/>
          </w:rPr>
          <w:t>SOLICITUD DE INFORMACIÓN</w:t>
        </w:r>
        <w:r w:rsidRPr="005D06B0">
          <w:rPr>
            <w:noProof/>
            <w:webHidden/>
          </w:rPr>
          <w:tab/>
        </w:r>
        <w:r w:rsidRPr="005D06B0">
          <w:rPr>
            <w:noProof/>
            <w:webHidden/>
          </w:rPr>
          <w:fldChar w:fldCharType="begin"/>
        </w:r>
        <w:r w:rsidRPr="005D06B0">
          <w:rPr>
            <w:noProof/>
            <w:webHidden/>
          </w:rPr>
          <w:instrText xml:space="preserve"> PAGEREF _Toc149156147 \h </w:instrText>
        </w:r>
        <w:r w:rsidRPr="005D06B0">
          <w:rPr>
            <w:noProof/>
            <w:webHidden/>
          </w:rPr>
        </w:r>
        <w:r w:rsidRPr="005D06B0">
          <w:rPr>
            <w:noProof/>
            <w:webHidden/>
          </w:rPr>
          <w:fldChar w:fldCharType="separate"/>
        </w:r>
        <w:r w:rsidR="00415582">
          <w:rPr>
            <w:noProof/>
            <w:webHidden/>
          </w:rPr>
          <w:t>35</w:t>
        </w:r>
        <w:r w:rsidRPr="005D06B0">
          <w:rPr>
            <w:noProof/>
            <w:webHidden/>
          </w:rPr>
          <w:fldChar w:fldCharType="end"/>
        </w:r>
      </w:hyperlink>
    </w:p>
    <w:p w14:paraId="41683904" w14:textId="43FA4F09" w:rsidR="00C523C0" w:rsidRPr="005D06B0" w:rsidRDefault="00C523C0">
      <w:pPr>
        <w:pStyle w:val="TDC1"/>
        <w:rPr>
          <w:rFonts w:eastAsiaTheme="minorEastAsia"/>
          <w:bCs w:val="0"/>
          <w:noProof/>
          <w:kern w:val="0"/>
          <w:lang w:eastAsia="es-MX"/>
        </w:rPr>
      </w:pPr>
      <w:hyperlink w:anchor="_Toc149156148" w:history="1">
        <w:r w:rsidRPr="005D06B0">
          <w:rPr>
            <w:rStyle w:val="Hipervnculo"/>
            <w:noProof/>
          </w:rPr>
          <w:t>18.</w:t>
        </w:r>
        <w:r w:rsidRPr="005D06B0">
          <w:rPr>
            <w:rFonts w:eastAsiaTheme="minorEastAsia"/>
            <w:bCs w:val="0"/>
            <w:noProof/>
            <w:kern w:val="0"/>
            <w:lang w:eastAsia="es-MX"/>
          </w:rPr>
          <w:tab/>
        </w:r>
        <w:r w:rsidRPr="005D06B0">
          <w:rPr>
            <w:rStyle w:val="Hipervnculo"/>
            <w:noProof/>
          </w:rPr>
          <w:t>NO NEGOCIABILIDAD DE LAS CONDICIONES CONTENIDAS EN ESTA CONVOCATORIA Y EN LAS PROPOSICIONES</w:t>
        </w:r>
        <w:r w:rsidRPr="005D06B0">
          <w:rPr>
            <w:noProof/>
            <w:webHidden/>
          </w:rPr>
          <w:tab/>
        </w:r>
        <w:r w:rsidRPr="005D06B0">
          <w:rPr>
            <w:noProof/>
            <w:webHidden/>
          </w:rPr>
          <w:fldChar w:fldCharType="begin"/>
        </w:r>
        <w:r w:rsidRPr="005D06B0">
          <w:rPr>
            <w:noProof/>
            <w:webHidden/>
          </w:rPr>
          <w:instrText xml:space="preserve"> PAGEREF _Toc149156148 \h </w:instrText>
        </w:r>
        <w:r w:rsidRPr="005D06B0">
          <w:rPr>
            <w:noProof/>
            <w:webHidden/>
          </w:rPr>
        </w:r>
        <w:r w:rsidRPr="005D06B0">
          <w:rPr>
            <w:noProof/>
            <w:webHidden/>
          </w:rPr>
          <w:fldChar w:fldCharType="separate"/>
        </w:r>
        <w:r w:rsidR="00415582">
          <w:rPr>
            <w:noProof/>
            <w:webHidden/>
          </w:rPr>
          <w:t>35</w:t>
        </w:r>
        <w:r w:rsidRPr="005D06B0">
          <w:rPr>
            <w:noProof/>
            <w:webHidden/>
          </w:rPr>
          <w:fldChar w:fldCharType="end"/>
        </w:r>
      </w:hyperlink>
    </w:p>
    <w:p w14:paraId="56601C01" w14:textId="621AA01E" w:rsidR="00C523C0" w:rsidRPr="005D06B0" w:rsidRDefault="00C523C0">
      <w:pPr>
        <w:pStyle w:val="TDC1"/>
        <w:rPr>
          <w:rFonts w:eastAsiaTheme="minorEastAsia"/>
          <w:bCs w:val="0"/>
          <w:noProof/>
          <w:kern w:val="0"/>
          <w:lang w:eastAsia="es-MX"/>
        </w:rPr>
      </w:pPr>
      <w:hyperlink w:anchor="_Toc149156149" w:history="1">
        <w:r w:rsidRPr="005D06B0">
          <w:rPr>
            <w:rStyle w:val="Hipervnculo"/>
            <w:noProof/>
          </w:rPr>
          <w:t>ANEXO 1</w:t>
        </w:r>
        <w:r w:rsidRPr="005D06B0">
          <w:rPr>
            <w:noProof/>
            <w:webHidden/>
          </w:rPr>
          <w:tab/>
        </w:r>
        <w:r w:rsidRPr="005D06B0">
          <w:rPr>
            <w:noProof/>
            <w:webHidden/>
          </w:rPr>
          <w:fldChar w:fldCharType="begin"/>
        </w:r>
        <w:r w:rsidRPr="005D06B0">
          <w:rPr>
            <w:noProof/>
            <w:webHidden/>
          </w:rPr>
          <w:instrText xml:space="preserve"> PAGEREF _Toc149156149 \h </w:instrText>
        </w:r>
        <w:r w:rsidRPr="005D06B0">
          <w:rPr>
            <w:noProof/>
            <w:webHidden/>
          </w:rPr>
        </w:r>
        <w:r w:rsidRPr="005D06B0">
          <w:rPr>
            <w:noProof/>
            <w:webHidden/>
          </w:rPr>
          <w:fldChar w:fldCharType="separate"/>
        </w:r>
        <w:r w:rsidR="00415582">
          <w:rPr>
            <w:noProof/>
            <w:webHidden/>
          </w:rPr>
          <w:t>36</w:t>
        </w:r>
        <w:r w:rsidRPr="005D06B0">
          <w:rPr>
            <w:noProof/>
            <w:webHidden/>
          </w:rPr>
          <w:fldChar w:fldCharType="end"/>
        </w:r>
      </w:hyperlink>
    </w:p>
    <w:p w14:paraId="06ECB8B2" w14:textId="2606953B" w:rsidR="00C523C0" w:rsidRPr="005D06B0" w:rsidRDefault="00C523C0">
      <w:pPr>
        <w:pStyle w:val="TDC1"/>
        <w:rPr>
          <w:rFonts w:eastAsiaTheme="minorEastAsia"/>
          <w:bCs w:val="0"/>
          <w:noProof/>
          <w:kern w:val="0"/>
          <w:lang w:eastAsia="es-MX"/>
        </w:rPr>
      </w:pPr>
      <w:hyperlink w:anchor="_Toc149156151" w:history="1">
        <w:r w:rsidRPr="005D06B0">
          <w:rPr>
            <w:rStyle w:val="Hipervnculo"/>
            <w:noProof/>
          </w:rPr>
          <w:t>ANEXO 2</w:t>
        </w:r>
        <w:r w:rsidRPr="005D06B0">
          <w:rPr>
            <w:noProof/>
            <w:webHidden/>
          </w:rPr>
          <w:tab/>
        </w:r>
        <w:r w:rsidRPr="005D06B0">
          <w:rPr>
            <w:noProof/>
            <w:webHidden/>
          </w:rPr>
          <w:fldChar w:fldCharType="begin"/>
        </w:r>
        <w:r w:rsidRPr="005D06B0">
          <w:rPr>
            <w:noProof/>
            <w:webHidden/>
          </w:rPr>
          <w:instrText xml:space="preserve"> PAGEREF _Toc149156151 \h </w:instrText>
        </w:r>
        <w:r w:rsidRPr="005D06B0">
          <w:rPr>
            <w:noProof/>
            <w:webHidden/>
          </w:rPr>
        </w:r>
        <w:r w:rsidRPr="005D06B0">
          <w:rPr>
            <w:noProof/>
            <w:webHidden/>
          </w:rPr>
          <w:fldChar w:fldCharType="separate"/>
        </w:r>
        <w:r w:rsidR="00415582">
          <w:rPr>
            <w:noProof/>
            <w:webHidden/>
          </w:rPr>
          <w:t>36</w:t>
        </w:r>
        <w:r w:rsidRPr="005D06B0">
          <w:rPr>
            <w:noProof/>
            <w:webHidden/>
          </w:rPr>
          <w:fldChar w:fldCharType="end"/>
        </w:r>
      </w:hyperlink>
    </w:p>
    <w:p w14:paraId="42763BD0" w14:textId="5EDFB5DC" w:rsidR="00C523C0" w:rsidRPr="005D06B0" w:rsidRDefault="00C523C0">
      <w:pPr>
        <w:pStyle w:val="TDC1"/>
        <w:rPr>
          <w:rFonts w:eastAsiaTheme="minorEastAsia"/>
          <w:bCs w:val="0"/>
          <w:noProof/>
          <w:kern w:val="0"/>
          <w:lang w:eastAsia="es-MX"/>
        </w:rPr>
      </w:pPr>
      <w:hyperlink w:anchor="_Toc149156152" w:history="1">
        <w:r w:rsidRPr="005D06B0">
          <w:rPr>
            <w:rStyle w:val="Hipervnculo"/>
            <w:noProof/>
          </w:rPr>
          <w:t>ANEXO 3 “A”</w:t>
        </w:r>
        <w:r w:rsidRPr="005D06B0">
          <w:rPr>
            <w:noProof/>
            <w:webHidden/>
          </w:rPr>
          <w:tab/>
        </w:r>
        <w:r w:rsidRPr="005D06B0">
          <w:rPr>
            <w:noProof/>
            <w:webHidden/>
          </w:rPr>
          <w:fldChar w:fldCharType="begin"/>
        </w:r>
        <w:r w:rsidRPr="005D06B0">
          <w:rPr>
            <w:noProof/>
            <w:webHidden/>
          </w:rPr>
          <w:instrText xml:space="preserve"> PAGEREF _Toc149156152 \h </w:instrText>
        </w:r>
        <w:r w:rsidRPr="005D06B0">
          <w:rPr>
            <w:noProof/>
            <w:webHidden/>
          </w:rPr>
        </w:r>
        <w:r w:rsidRPr="005D06B0">
          <w:rPr>
            <w:noProof/>
            <w:webHidden/>
          </w:rPr>
          <w:fldChar w:fldCharType="separate"/>
        </w:r>
        <w:r w:rsidR="00415582">
          <w:rPr>
            <w:noProof/>
            <w:webHidden/>
          </w:rPr>
          <w:t>39</w:t>
        </w:r>
        <w:r w:rsidRPr="005D06B0">
          <w:rPr>
            <w:noProof/>
            <w:webHidden/>
          </w:rPr>
          <w:fldChar w:fldCharType="end"/>
        </w:r>
      </w:hyperlink>
    </w:p>
    <w:p w14:paraId="4CE1686A" w14:textId="19C9D5FC" w:rsidR="00C523C0" w:rsidRPr="005D06B0" w:rsidRDefault="00C523C0">
      <w:pPr>
        <w:pStyle w:val="TDC1"/>
        <w:rPr>
          <w:rFonts w:eastAsiaTheme="minorEastAsia"/>
          <w:bCs w:val="0"/>
          <w:noProof/>
          <w:kern w:val="0"/>
          <w:lang w:eastAsia="es-MX"/>
        </w:rPr>
      </w:pPr>
      <w:hyperlink w:anchor="_Toc149156153" w:history="1">
        <w:r w:rsidRPr="005D06B0">
          <w:rPr>
            <w:rStyle w:val="Hipervnculo"/>
            <w:noProof/>
          </w:rPr>
          <w:t>ANEXO 3 “B”</w:t>
        </w:r>
        <w:r w:rsidRPr="005D06B0">
          <w:rPr>
            <w:noProof/>
            <w:webHidden/>
          </w:rPr>
          <w:tab/>
        </w:r>
        <w:r w:rsidRPr="005D06B0">
          <w:rPr>
            <w:noProof/>
            <w:webHidden/>
          </w:rPr>
          <w:fldChar w:fldCharType="begin"/>
        </w:r>
        <w:r w:rsidRPr="005D06B0">
          <w:rPr>
            <w:noProof/>
            <w:webHidden/>
          </w:rPr>
          <w:instrText xml:space="preserve"> PAGEREF _Toc149156153 \h </w:instrText>
        </w:r>
        <w:r w:rsidRPr="005D06B0">
          <w:rPr>
            <w:noProof/>
            <w:webHidden/>
          </w:rPr>
        </w:r>
        <w:r w:rsidRPr="005D06B0">
          <w:rPr>
            <w:noProof/>
            <w:webHidden/>
          </w:rPr>
          <w:fldChar w:fldCharType="separate"/>
        </w:r>
        <w:r w:rsidR="00415582">
          <w:rPr>
            <w:noProof/>
            <w:webHidden/>
          </w:rPr>
          <w:t>41</w:t>
        </w:r>
        <w:r w:rsidRPr="005D06B0">
          <w:rPr>
            <w:noProof/>
            <w:webHidden/>
          </w:rPr>
          <w:fldChar w:fldCharType="end"/>
        </w:r>
      </w:hyperlink>
    </w:p>
    <w:p w14:paraId="7E6F79C7" w14:textId="7AFFB1CC" w:rsidR="00C523C0" w:rsidRPr="005D06B0" w:rsidRDefault="00C523C0">
      <w:pPr>
        <w:pStyle w:val="TDC1"/>
        <w:rPr>
          <w:rFonts w:eastAsiaTheme="minorEastAsia"/>
          <w:bCs w:val="0"/>
          <w:noProof/>
          <w:kern w:val="0"/>
          <w:lang w:eastAsia="es-MX"/>
        </w:rPr>
      </w:pPr>
      <w:hyperlink w:anchor="_Toc149156154" w:history="1">
        <w:r w:rsidRPr="005D06B0">
          <w:rPr>
            <w:rStyle w:val="Hipervnculo"/>
            <w:noProof/>
          </w:rPr>
          <w:t>ANEXO 3 “C”</w:t>
        </w:r>
        <w:r w:rsidRPr="005D06B0">
          <w:rPr>
            <w:noProof/>
            <w:webHidden/>
          </w:rPr>
          <w:tab/>
        </w:r>
        <w:r w:rsidRPr="005D06B0">
          <w:rPr>
            <w:noProof/>
            <w:webHidden/>
          </w:rPr>
          <w:fldChar w:fldCharType="begin"/>
        </w:r>
        <w:r w:rsidRPr="005D06B0">
          <w:rPr>
            <w:noProof/>
            <w:webHidden/>
          </w:rPr>
          <w:instrText xml:space="preserve"> PAGEREF _Toc149156154 \h </w:instrText>
        </w:r>
        <w:r w:rsidRPr="005D06B0">
          <w:rPr>
            <w:noProof/>
            <w:webHidden/>
          </w:rPr>
        </w:r>
        <w:r w:rsidRPr="005D06B0">
          <w:rPr>
            <w:noProof/>
            <w:webHidden/>
          </w:rPr>
          <w:fldChar w:fldCharType="separate"/>
        </w:r>
        <w:r w:rsidR="00415582">
          <w:rPr>
            <w:noProof/>
            <w:webHidden/>
          </w:rPr>
          <w:t>42</w:t>
        </w:r>
        <w:r w:rsidRPr="005D06B0">
          <w:rPr>
            <w:noProof/>
            <w:webHidden/>
          </w:rPr>
          <w:fldChar w:fldCharType="end"/>
        </w:r>
      </w:hyperlink>
    </w:p>
    <w:p w14:paraId="159FCE3E" w14:textId="1842123E" w:rsidR="00C523C0" w:rsidRPr="005D06B0" w:rsidRDefault="00C523C0">
      <w:pPr>
        <w:pStyle w:val="TDC1"/>
        <w:rPr>
          <w:rFonts w:eastAsiaTheme="minorEastAsia"/>
          <w:bCs w:val="0"/>
          <w:noProof/>
          <w:kern w:val="0"/>
          <w:lang w:eastAsia="es-MX"/>
        </w:rPr>
      </w:pPr>
      <w:hyperlink w:anchor="_Toc149156155" w:history="1">
        <w:r w:rsidRPr="005D06B0">
          <w:rPr>
            <w:rStyle w:val="Hipervnculo"/>
            <w:noProof/>
          </w:rPr>
          <w:t>ANEXO 4</w:t>
        </w:r>
        <w:r w:rsidRPr="005D06B0">
          <w:rPr>
            <w:noProof/>
            <w:webHidden/>
          </w:rPr>
          <w:tab/>
        </w:r>
        <w:r w:rsidRPr="005D06B0">
          <w:rPr>
            <w:noProof/>
            <w:webHidden/>
          </w:rPr>
          <w:fldChar w:fldCharType="begin"/>
        </w:r>
        <w:r w:rsidRPr="005D06B0">
          <w:rPr>
            <w:noProof/>
            <w:webHidden/>
          </w:rPr>
          <w:instrText xml:space="preserve"> PAGEREF _Toc149156155 \h </w:instrText>
        </w:r>
        <w:r w:rsidRPr="005D06B0">
          <w:rPr>
            <w:noProof/>
            <w:webHidden/>
          </w:rPr>
        </w:r>
        <w:r w:rsidRPr="005D06B0">
          <w:rPr>
            <w:noProof/>
            <w:webHidden/>
          </w:rPr>
          <w:fldChar w:fldCharType="separate"/>
        </w:r>
        <w:r w:rsidR="00415582">
          <w:rPr>
            <w:noProof/>
            <w:webHidden/>
          </w:rPr>
          <w:t>43</w:t>
        </w:r>
        <w:r w:rsidRPr="005D06B0">
          <w:rPr>
            <w:noProof/>
            <w:webHidden/>
          </w:rPr>
          <w:fldChar w:fldCharType="end"/>
        </w:r>
      </w:hyperlink>
    </w:p>
    <w:p w14:paraId="5E160C9E" w14:textId="7A8F3BA0" w:rsidR="00C523C0" w:rsidRPr="005D06B0" w:rsidRDefault="00C523C0">
      <w:pPr>
        <w:pStyle w:val="TDC1"/>
        <w:rPr>
          <w:rFonts w:eastAsiaTheme="minorEastAsia"/>
          <w:bCs w:val="0"/>
          <w:noProof/>
          <w:kern w:val="0"/>
          <w:lang w:eastAsia="es-MX"/>
        </w:rPr>
      </w:pPr>
      <w:hyperlink w:anchor="_Toc149156157" w:history="1">
        <w:r w:rsidRPr="005D06B0">
          <w:rPr>
            <w:rStyle w:val="Hipervnculo"/>
            <w:noProof/>
          </w:rPr>
          <w:t>ANEXO 5</w:t>
        </w:r>
        <w:r w:rsidRPr="005D06B0">
          <w:rPr>
            <w:noProof/>
            <w:webHidden/>
          </w:rPr>
          <w:tab/>
        </w:r>
        <w:r w:rsidRPr="005D06B0">
          <w:rPr>
            <w:noProof/>
            <w:webHidden/>
          </w:rPr>
          <w:fldChar w:fldCharType="begin"/>
        </w:r>
        <w:r w:rsidRPr="005D06B0">
          <w:rPr>
            <w:noProof/>
            <w:webHidden/>
          </w:rPr>
          <w:instrText xml:space="preserve"> PAGEREF _Toc149156157 \h </w:instrText>
        </w:r>
        <w:r w:rsidRPr="005D06B0">
          <w:rPr>
            <w:noProof/>
            <w:webHidden/>
          </w:rPr>
        </w:r>
        <w:r w:rsidRPr="005D06B0">
          <w:rPr>
            <w:noProof/>
            <w:webHidden/>
          </w:rPr>
          <w:fldChar w:fldCharType="separate"/>
        </w:r>
        <w:r w:rsidR="00415582">
          <w:rPr>
            <w:noProof/>
            <w:webHidden/>
          </w:rPr>
          <w:t>44</w:t>
        </w:r>
        <w:r w:rsidRPr="005D06B0">
          <w:rPr>
            <w:noProof/>
            <w:webHidden/>
          </w:rPr>
          <w:fldChar w:fldCharType="end"/>
        </w:r>
      </w:hyperlink>
    </w:p>
    <w:p w14:paraId="0EEEF539" w14:textId="7EBE36E3" w:rsidR="00C523C0" w:rsidRPr="005D06B0" w:rsidRDefault="00C523C0">
      <w:pPr>
        <w:pStyle w:val="TDC1"/>
        <w:rPr>
          <w:rFonts w:eastAsiaTheme="minorEastAsia"/>
          <w:bCs w:val="0"/>
          <w:noProof/>
          <w:kern w:val="0"/>
          <w:lang w:eastAsia="es-MX"/>
        </w:rPr>
      </w:pPr>
      <w:hyperlink w:anchor="_Toc149156158" w:history="1">
        <w:r w:rsidRPr="005D06B0">
          <w:rPr>
            <w:rStyle w:val="Hipervnculo"/>
            <w:noProof/>
          </w:rPr>
          <w:t>ANEXO 6</w:t>
        </w:r>
        <w:r w:rsidRPr="005D06B0">
          <w:rPr>
            <w:noProof/>
            <w:webHidden/>
          </w:rPr>
          <w:tab/>
        </w:r>
        <w:r w:rsidRPr="005D06B0">
          <w:rPr>
            <w:noProof/>
            <w:webHidden/>
          </w:rPr>
          <w:fldChar w:fldCharType="begin"/>
        </w:r>
        <w:r w:rsidRPr="005D06B0">
          <w:rPr>
            <w:noProof/>
            <w:webHidden/>
          </w:rPr>
          <w:instrText xml:space="preserve"> PAGEREF _Toc149156158 \h </w:instrText>
        </w:r>
        <w:r w:rsidRPr="005D06B0">
          <w:rPr>
            <w:noProof/>
            <w:webHidden/>
          </w:rPr>
        </w:r>
        <w:r w:rsidRPr="005D06B0">
          <w:rPr>
            <w:noProof/>
            <w:webHidden/>
          </w:rPr>
          <w:fldChar w:fldCharType="separate"/>
        </w:r>
        <w:r w:rsidR="00415582">
          <w:rPr>
            <w:noProof/>
            <w:webHidden/>
          </w:rPr>
          <w:t>45</w:t>
        </w:r>
        <w:r w:rsidRPr="005D06B0">
          <w:rPr>
            <w:noProof/>
            <w:webHidden/>
          </w:rPr>
          <w:fldChar w:fldCharType="end"/>
        </w:r>
      </w:hyperlink>
    </w:p>
    <w:p w14:paraId="00424DCC" w14:textId="07AECBD2" w:rsidR="00C523C0" w:rsidRPr="005D06B0" w:rsidRDefault="00C523C0">
      <w:pPr>
        <w:pStyle w:val="TDC1"/>
        <w:rPr>
          <w:rFonts w:eastAsiaTheme="minorEastAsia"/>
          <w:bCs w:val="0"/>
          <w:noProof/>
          <w:kern w:val="0"/>
          <w:lang w:eastAsia="es-MX"/>
        </w:rPr>
      </w:pPr>
      <w:hyperlink w:anchor="_Toc149156159" w:history="1">
        <w:r w:rsidRPr="005D06B0">
          <w:rPr>
            <w:rStyle w:val="Hipervnculo"/>
            <w:noProof/>
          </w:rPr>
          <w:t>ANEXO 7</w:t>
        </w:r>
        <w:r w:rsidRPr="005D06B0">
          <w:rPr>
            <w:noProof/>
            <w:webHidden/>
          </w:rPr>
          <w:tab/>
        </w:r>
        <w:r w:rsidRPr="005D06B0">
          <w:rPr>
            <w:noProof/>
            <w:webHidden/>
          </w:rPr>
          <w:fldChar w:fldCharType="begin"/>
        </w:r>
        <w:r w:rsidRPr="005D06B0">
          <w:rPr>
            <w:noProof/>
            <w:webHidden/>
          </w:rPr>
          <w:instrText xml:space="preserve"> PAGEREF _Toc149156159 \h </w:instrText>
        </w:r>
        <w:r w:rsidRPr="005D06B0">
          <w:rPr>
            <w:noProof/>
            <w:webHidden/>
          </w:rPr>
        </w:r>
        <w:r w:rsidRPr="005D06B0">
          <w:rPr>
            <w:noProof/>
            <w:webHidden/>
          </w:rPr>
          <w:fldChar w:fldCharType="separate"/>
        </w:r>
        <w:r w:rsidR="00415582">
          <w:rPr>
            <w:noProof/>
            <w:webHidden/>
          </w:rPr>
          <w:t>46</w:t>
        </w:r>
        <w:r w:rsidRPr="005D06B0">
          <w:rPr>
            <w:noProof/>
            <w:webHidden/>
          </w:rPr>
          <w:fldChar w:fldCharType="end"/>
        </w:r>
      </w:hyperlink>
    </w:p>
    <w:p w14:paraId="0AAF4688" w14:textId="023A6F0E" w:rsidR="00C523C0" w:rsidRPr="005D06B0" w:rsidRDefault="00C523C0">
      <w:pPr>
        <w:pStyle w:val="TDC1"/>
        <w:rPr>
          <w:rFonts w:eastAsiaTheme="minorEastAsia"/>
          <w:bCs w:val="0"/>
          <w:noProof/>
          <w:kern w:val="0"/>
          <w:lang w:eastAsia="es-MX"/>
        </w:rPr>
      </w:pPr>
      <w:hyperlink w:anchor="_Toc149156160" w:history="1">
        <w:r w:rsidRPr="005D06B0">
          <w:rPr>
            <w:rStyle w:val="Hipervnculo"/>
            <w:noProof/>
          </w:rPr>
          <w:t>ANEXO 8</w:t>
        </w:r>
        <w:r w:rsidRPr="005D06B0">
          <w:rPr>
            <w:noProof/>
            <w:webHidden/>
          </w:rPr>
          <w:tab/>
        </w:r>
        <w:r w:rsidRPr="005D06B0">
          <w:rPr>
            <w:noProof/>
            <w:webHidden/>
          </w:rPr>
          <w:fldChar w:fldCharType="begin"/>
        </w:r>
        <w:r w:rsidRPr="005D06B0">
          <w:rPr>
            <w:noProof/>
            <w:webHidden/>
          </w:rPr>
          <w:instrText xml:space="preserve"> PAGEREF _Toc149156160 \h </w:instrText>
        </w:r>
        <w:r w:rsidRPr="005D06B0">
          <w:rPr>
            <w:noProof/>
            <w:webHidden/>
          </w:rPr>
        </w:r>
        <w:r w:rsidRPr="005D06B0">
          <w:rPr>
            <w:noProof/>
            <w:webHidden/>
          </w:rPr>
          <w:fldChar w:fldCharType="separate"/>
        </w:r>
        <w:r w:rsidR="00415582">
          <w:rPr>
            <w:noProof/>
            <w:webHidden/>
          </w:rPr>
          <w:t>47</w:t>
        </w:r>
        <w:r w:rsidRPr="005D06B0">
          <w:rPr>
            <w:noProof/>
            <w:webHidden/>
          </w:rPr>
          <w:fldChar w:fldCharType="end"/>
        </w:r>
      </w:hyperlink>
    </w:p>
    <w:p w14:paraId="01318476" w14:textId="5B805F7A" w:rsidR="00C523C0" w:rsidRPr="005D06B0" w:rsidRDefault="00C523C0">
      <w:pPr>
        <w:pStyle w:val="TDC1"/>
        <w:rPr>
          <w:rFonts w:eastAsiaTheme="minorEastAsia"/>
          <w:bCs w:val="0"/>
          <w:noProof/>
          <w:kern w:val="0"/>
          <w:lang w:eastAsia="es-MX"/>
        </w:rPr>
      </w:pPr>
      <w:hyperlink w:anchor="_Toc149156161" w:history="1">
        <w:r w:rsidRPr="005D06B0">
          <w:rPr>
            <w:rStyle w:val="Hipervnculo"/>
            <w:noProof/>
          </w:rPr>
          <w:t>ANEXO 9</w:t>
        </w:r>
        <w:r w:rsidRPr="005D06B0">
          <w:rPr>
            <w:noProof/>
            <w:webHidden/>
          </w:rPr>
          <w:tab/>
        </w:r>
        <w:r w:rsidRPr="005D06B0">
          <w:rPr>
            <w:noProof/>
            <w:webHidden/>
          </w:rPr>
          <w:fldChar w:fldCharType="begin"/>
        </w:r>
        <w:r w:rsidRPr="005D06B0">
          <w:rPr>
            <w:noProof/>
            <w:webHidden/>
          </w:rPr>
          <w:instrText xml:space="preserve"> PAGEREF _Toc149156161 \h </w:instrText>
        </w:r>
        <w:r w:rsidRPr="005D06B0">
          <w:rPr>
            <w:noProof/>
            <w:webHidden/>
          </w:rPr>
        </w:r>
        <w:r w:rsidRPr="005D06B0">
          <w:rPr>
            <w:noProof/>
            <w:webHidden/>
          </w:rPr>
          <w:fldChar w:fldCharType="separate"/>
        </w:r>
        <w:r w:rsidR="00415582">
          <w:rPr>
            <w:noProof/>
            <w:webHidden/>
          </w:rPr>
          <w:t>48</w:t>
        </w:r>
        <w:r w:rsidRPr="005D06B0">
          <w:rPr>
            <w:noProof/>
            <w:webHidden/>
          </w:rPr>
          <w:fldChar w:fldCharType="end"/>
        </w:r>
      </w:hyperlink>
    </w:p>
    <w:p w14:paraId="71E16535" w14:textId="5FA50257" w:rsidR="00C523C0" w:rsidRPr="005D06B0" w:rsidRDefault="00C523C0">
      <w:pPr>
        <w:pStyle w:val="TDC1"/>
        <w:rPr>
          <w:rFonts w:eastAsiaTheme="minorEastAsia"/>
          <w:bCs w:val="0"/>
          <w:noProof/>
          <w:kern w:val="0"/>
          <w:lang w:eastAsia="es-MX"/>
        </w:rPr>
      </w:pPr>
      <w:hyperlink w:anchor="_Toc149156163" w:history="1">
        <w:r w:rsidRPr="005D06B0">
          <w:rPr>
            <w:rStyle w:val="Hipervnculo"/>
            <w:noProof/>
          </w:rPr>
          <w:t>ANEXO 10</w:t>
        </w:r>
        <w:r w:rsidRPr="005D06B0">
          <w:rPr>
            <w:noProof/>
            <w:webHidden/>
          </w:rPr>
          <w:tab/>
        </w:r>
        <w:r w:rsidRPr="005D06B0">
          <w:rPr>
            <w:noProof/>
            <w:webHidden/>
          </w:rPr>
          <w:fldChar w:fldCharType="begin"/>
        </w:r>
        <w:r w:rsidRPr="005D06B0">
          <w:rPr>
            <w:noProof/>
            <w:webHidden/>
          </w:rPr>
          <w:instrText xml:space="preserve"> PAGEREF _Toc149156163 \h </w:instrText>
        </w:r>
        <w:r w:rsidRPr="005D06B0">
          <w:rPr>
            <w:noProof/>
            <w:webHidden/>
          </w:rPr>
        </w:r>
        <w:r w:rsidRPr="005D06B0">
          <w:rPr>
            <w:noProof/>
            <w:webHidden/>
          </w:rPr>
          <w:fldChar w:fldCharType="separate"/>
        </w:r>
        <w:r w:rsidR="00415582">
          <w:rPr>
            <w:noProof/>
            <w:webHidden/>
          </w:rPr>
          <w:t>58</w:t>
        </w:r>
        <w:r w:rsidRPr="005D06B0">
          <w:rPr>
            <w:noProof/>
            <w:webHidden/>
          </w:rPr>
          <w:fldChar w:fldCharType="end"/>
        </w:r>
      </w:hyperlink>
    </w:p>
    <w:p w14:paraId="38658722" w14:textId="683E0A9F" w:rsidR="00C523C0" w:rsidRPr="005D06B0" w:rsidRDefault="00C523C0">
      <w:pPr>
        <w:pStyle w:val="TDC1"/>
        <w:rPr>
          <w:rFonts w:eastAsiaTheme="minorEastAsia"/>
          <w:bCs w:val="0"/>
          <w:noProof/>
          <w:kern w:val="0"/>
          <w:lang w:eastAsia="es-MX"/>
        </w:rPr>
      </w:pPr>
      <w:hyperlink w:anchor="_Toc149156165" w:history="1">
        <w:r w:rsidRPr="005D06B0">
          <w:rPr>
            <w:rStyle w:val="Hipervnculo"/>
            <w:noProof/>
          </w:rPr>
          <w:t>ANEXO 11</w:t>
        </w:r>
        <w:r w:rsidRPr="005D06B0">
          <w:rPr>
            <w:noProof/>
            <w:webHidden/>
          </w:rPr>
          <w:tab/>
        </w:r>
        <w:r w:rsidRPr="005D06B0">
          <w:rPr>
            <w:noProof/>
            <w:webHidden/>
          </w:rPr>
          <w:fldChar w:fldCharType="begin"/>
        </w:r>
        <w:r w:rsidRPr="005D06B0">
          <w:rPr>
            <w:noProof/>
            <w:webHidden/>
          </w:rPr>
          <w:instrText xml:space="preserve"> PAGEREF _Toc149156165 \h </w:instrText>
        </w:r>
        <w:r w:rsidRPr="005D06B0">
          <w:rPr>
            <w:noProof/>
            <w:webHidden/>
          </w:rPr>
        </w:r>
        <w:r w:rsidRPr="005D06B0">
          <w:rPr>
            <w:noProof/>
            <w:webHidden/>
          </w:rPr>
          <w:fldChar w:fldCharType="separate"/>
        </w:r>
        <w:r w:rsidR="00415582">
          <w:rPr>
            <w:noProof/>
            <w:webHidden/>
          </w:rPr>
          <w:t>59</w:t>
        </w:r>
        <w:r w:rsidRPr="005D06B0">
          <w:rPr>
            <w:noProof/>
            <w:webHidden/>
          </w:rPr>
          <w:fldChar w:fldCharType="end"/>
        </w:r>
      </w:hyperlink>
    </w:p>
    <w:p w14:paraId="0F125C0C" w14:textId="72F02D25" w:rsidR="00C523C0" w:rsidRPr="005D06B0" w:rsidRDefault="00C523C0">
      <w:pPr>
        <w:pStyle w:val="TDC1"/>
        <w:rPr>
          <w:rFonts w:eastAsiaTheme="minorEastAsia"/>
          <w:bCs w:val="0"/>
          <w:noProof/>
          <w:kern w:val="0"/>
          <w:lang w:eastAsia="es-MX"/>
        </w:rPr>
      </w:pPr>
      <w:hyperlink w:anchor="_Toc149156167" w:history="1">
        <w:r w:rsidRPr="005D06B0">
          <w:rPr>
            <w:rStyle w:val="Hipervnculo"/>
            <w:noProof/>
          </w:rPr>
          <w:t>ANEXO 12</w:t>
        </w:r>
        <w:r w:rsidRPr="005D06B0">
          <w:rPr>
            <w:noProof/>
            <w:webHidden/>
          </w:rPr>
          <w:tab/>
        </w:r>
        <w:r w:rsidRPr="005D06B0">
          <w:rPr>
            <w:noProof/>
            <w:webHidden/>
          </w:rPr>
          <w:fldChar w:fldCharType="begin"/>
        </w:r>
        <w:r w:rsidRPr="005D06B0">
          <w:rPr>
            <w:noProof/>
            <w:webHidden/>
          </w:rPr>
          <w:instrText xml:space="preserve"> PAGEREF _Toc149156167 \h </w:instrText>
        </w:r>
        <w:r w:rsidRPr="005D06B0">
          <w:rPr>
            <w:noProof/>
            <w:webHidden/>
          </w:rPr>
        </w:r>
        <w:r w:rsidRPr="005D06B0">
          <w:rPr>
            <w:noProof/>
            <w:webHidden/>
          </w:rPr>
          <w:fldChar w:fldCharType="separate"/>
        </w:r>
        <w:r w:rsidR="00415582">
          <w:rPr>
            <w:noProof/>
            <w:webHidden/>
          </w:rPr>
          <w:t>60</w:t>
        </w:r>
        <w:r w:rsidRPr="005D06B0">
          <w:rPr>
            <w:noProof/>
            <w:webHidden/>
          </w:rPr>
          <w:fldChar w:fldCharType="end"/>
        </w:r>
      </w:hyperlink>
    </w:p>
    <w:p w14:paraId="413E29ED" w14:textId="344BE86D" w:rsidR="00CC1403" w:rsidRPr="00662771" w:rsidRDefault="00624CF1" w:rsidP="00C83209">
      <w:pPr>
        <w:pStyle w:val="Ttulo1"/>
        <w:spacing w:before="240" w:after="60"/>
        <w:jc w:val="left"/>
        <w:rPr>
          <w:rFonts w:cs="Arial"/>
          <w:sz w:val="20"/>
        </w:rPr>
      </w:pPr>
      <w:r w:rsidRPr="005D06B0">
        <w:rPr>
          <w:rFonts w:cs="Arial"/>
          <w:sz w:val="18"/>
          <w:szCs w:val="18"/>
        </w:rPr>
        <w:lastRenderedPageBreak/>
        <w:fldChar w:fldCharType="end"/>
      </w:r>
      <w:bookmarkStart w:id="39" w:name="_Toc19704237"/>
      <w:bookmarkStart w:id="40" w:name="_Toc3538964"/>
      <w:bookmarkStart w:id="41" w:name="_Toc94701510"/>
      <w:bookmarkStart w:id="42" w:name="_Toc96092293"/>
      <w:bookmarkStart w:id="43" w:name="_Toc104198972"/>
      <w:bookmarkStart w:id="44" w:name="_Toc89112311"/>
      <w:bookmarkStart w:id="45" w:name="_Toc23957979"/>
      <w:bookmarkStart w:id="46" w:name="_Toc23410212"/>
      <w:bookmarkStart w:id="47" w:name="_Toc127378529"/>
      <w:bookmarkStart w:id="48" w:name="_Toc127981487"/>
      <w:bookmarkStart w:id="49" w:name="_Toc144317455"/>
      <w:bookmarkStart w:id="50" w:name="_Toc14915608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9"/>
      <w:bookmarkEnd w:id="40"/>
      <w:bookmarkEnd w:id="41"/>
      <w:bookmarkEnd w:id="42"/>
      <w:bookmarkEnd w:id="43"/>
      <w:bookmarkEnd w:id="44"/>
      <w:bookmarkEnd w:id="45"/>
      <w:bookmarkEnd w:id="46"/>
      <w:bookmarkEnd w:id="47"/>
      <w:bookmarkEnd w:id="48"/>
      <w:bookmarkEnd w:id="49"/>
      <w:bookmarkEnd w:id="50"/>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51" w:name="_Toc314085291"/>
      <w:bookmarkStart w:id="52" w:name="_Toc434004079"/>
      <w:bookmarkStart w:id="53" w:name="_Toc289064560"/>
      <w:bookmarkStart w:id="54" w:name="_Toc314094112"/>
      <w:bookmarkStart w:id="55" w:name="_Toc144317456"/>
      <w:bookmarkStart w:id="56" w:name="_Toc149156088"/>
      <w:bookmarkStart w:id="57" w:name="_Toc289064579"/>
      <w:bookmarkStart w:id="58" w:name="_Toc284238903"/>
      <w:bookmarkStart w:id="59" w:name="_Toc313943738"/>
      <w:bookmarkStart w:id="60" w:name="_Toc289064581"/>
      <w:bookmarkStart w:id="61" w:name="_Toc314007645"/>
      <w:bookmarkStart w:id="62" w:name="_Toc312083757"/>
      <w:bookmarkStart w:id="63" w:name="_Toc312402702"/>
      <w:bookmarkStart w:id="64" w:name="_Toc313999941"/>
      <w:bookmarkStart w:id="65" w:name="_Toc313943676"/>
      <w:bookmarkStart w:id="66" w:name="_Toc310514791"/>
      <w:bookmarkEnd w:id="38"/>
      <w:r w:rsidRPr="00662771">
        <w:rPr>
          <w:rFonts w:cs="Arial"/>
          <w:color w:val="244061" w:themeColor="accent1" w:themeShade="80"/>
          <w:kern w:val="32"/>
          <w:sz w:val="20"/>
        </w:rPr>
        <w:t>INFORMACIÓN GENÉRICA Y ALCANCE DE LA CONTRATACIÓN</w:t>
      </w:r>
      <w:bookmarkEnd w:id="51"/>
      <w:bookmarkEnd w:id="52"/>
      <w:bookmarkEnd w:id="53"/>
      <w:bookmarkEnd w:id="54"/>
      <w:bookmarkEnd w:id="55"/>
      <w:bookmarkEnd w:id="56"/>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7" w:name="_Toc434004080"/>
      <w:bookmarkStart w:id="68" w:name="_Toc289064561"/>
      <w:bookmarkStart w:id="69" w:name="_Toc314094113"/>
      <w:bookmarkStart w:id="70" w:name="_Toc314085292"/>
      <w:bookmarkStart w:id="71" w:name="_Toc149156089"/>
      <w:r w:rsidRPr="00662771">
        <w:rPr>
          <w:rFonts w:cs="Arial"/>
          <w:bCs/>
          <w:color w:val="244061" w:themeColor="accent1" w:themeShade="80"/>
          <w:sz w:val="20"/>
        </w:rPr>
        <w:t>Objeto de la contratación</w:t>
      </w:r>
      <w:bookmarkEnd w:id="67"/>
      <w:bookmarkEnd w:id="68"/>
      <w:bookmarkEnd w:id="69"/>
      <w:bookmarkEnd w:id="70"/>
      <w:bookmarkEnd w:id="71"/>
    </w:p>
    <w:p w14:paraId="15E84CE5" w14:textId="5C63B1F5" w:rsidR="00B21B34" w:rsidRPr="00F941AF" w:rsidRDefault="00624CF1" w:rsidP="00F941AF">
      <w:pPr>
        <w:ind w:left="709" w:right="-1"/>
        <w:jc w:val="both"/>
        <w:rPr>
          <w:rFonts w:ascii="Arial" w:hAnsi="Arial" w:cs="Arial"/>
          <w:b/>
          <w:bCs/>
        </w:rPr>
      </w:pPr>
      <w:bookmarkStart w:id="72" w:name="_Toc314094114"/>
      <w:bookmarkStart w:id="73" w:name="_Toc314085293"/>
      <w:bookmarkStart w:id="74"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 xml:space="preserve">la </w:t>
      </w:r>
      <w:r w:rsidR="001B7A2E" w:rsidRPr="00662771">
        <w:rPr>
          <w:rFonts w:ascii="Arial" w:hAnsi="Arial" w:cs="Arial"/>
        </w:rPr>
        <w:t>contratación de</w:t>
      </w:r>
      <w:r w:rsidR="00F941AF">
        <w:rPr>
          <w:rFonts w:ascii="Arial" w:hAnsi="Arial" w:cs="Arial"/>
        </w:rPr>
        <w:t xml:space="preserve"> la</w:t>
      </w:r>
      <w:r w:rsidR="001B7A2E" w:rsidRPr="00662771">
        <w:rPr>
          <w:rFonts w:ascii="Arial" w:hAnsi="Arial" w:cs="Arial"/>
        </w:rPr>
        <w:t xml:space="preserve"> </w:t>
      </w:r>
      <w:r w:rsidR="001E0ED3" w:rsidRPr="00662771">
        <w:rPr>
          <w:rFonts w:ascii="Arial" w:hAnsi="Arial" w:cs="Arial"/>
        </w:rPr>
        <w:t>“</w:t>
      </w:r>
      <w:r w:rsidR="00F941AF" w:rsidRPr="00F941AF">
        <w:rPr>
          <w:rFonts w:ascii="Arial" w:hAnsi="Arial" w:cs="Arial"/>
          <w:b/>
          <w:bCs/>
        </w:rPr>
        <w:t>Suscripción al</w:t>
      </w:r>
      <w:r w:rsidR="00F941AF">
        <w:rPr>
          <w:rFonts w:ascii="Arial" w:hAnsi="Arial" w:cs="Arial"/>
          <w:b/>
          <w:bCs/>
        </w:rPr>
        <w:t xml:space="preserve"> </w:t>
      </w:r>
      <w:r w:rsidR="00F941AF" w:rsidRPr="00F941AF">
        <w:rPr>
          <w:rFonts w:ascii="Arial" w:hAnsi="Arial" w:cs="Arial"/>
          <w:b/>
          <w:bCs/>
        </w:rPr>
        <w:t xml:space="preserve">Servicio </w:t>
      </w:r>
      <w:proofErr w:type="spellStart"/>
      <w:r w:rsidR="00F941AF" w:rsidRPr="00F941AF">
        <w:rPr>
          <w:rFonts w:ascii="Arial" w:hAnsi="Arial" w:cs="Arial"/>
          <w:b/>
          <w:bCs/>
        </w:rPr>
        <w:t>Application</w:t>
      </w:r>
      <w:proofErr w:type="spellEnd"/>
      <w:r w:rsidR="00F941AF" w:rsidRPr="00F941AF">
        <w:rPr>
          <w:rFonts w:ascii="Arial" w:hAnsi="Arial" w:cs="Arial"/>
          <w:b/>
          <w:bCs/>
        </w:rPr>
        <w:t xml:space="preserve"> Performance </w:t>
      </w:r>
      <w:proofErr w:type="spellStart"/>
      <w:r w:rsidR="00F941AF" w:rsidRPr="00F941AF">
        <w:rPr>
          <w:rFonts w:ascii="Arial" w:hAnsi="Arial" w:cs="Arial"/>
          <w:b/>
          <w:bCs/>
        </w:rPr>
        <w:t>Monitoring</w:t>
      </w:r>
      <w:proofErr w:type="spellEnd"/>
      <w:r w:rsidR="00F941AF" w:rsidRPr="00F941AF">
        <w:rPr>
          <w:rFonts w:ascii="Arial" w:hAnsi="Arial" w:cs="Arial"/>
          <w:b/>
          <w:bCs/>
        </w:rPr>
        <w:t xml:space="preserve"> (APM)</w:t>
      </w:r>
      <w:r w:rsidR="00F34FE8" w:rsidRPr="00662771">
        <w:rPr>
          <w:rFonts w:ascii="Arial" w:hAnsi="Arial" w:cs="Arial"/>
          <w:b/>
          <w:bCs/>
        </w:rPr>
        <w:t>”</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662771">
        <w:rPr>
          <w:rFonts w:ascii="Arial" w:hAnsi="Arial" w:cs="Arial"/>
          <w:b/>
          <w:bCs/>
        </w:rPr>
        <w:t>1</w:t>
      </w:r>
      <w:r w:rsidRPr="00662771">
        <w:rPr>
          <w:rFonts w:ascii="Arial" w:hAnsi="Arial" w:cs="Arial"/>
          <w:b/>
          <w:bCs/>
        </w:rPr>
        <w:t xml:space="preserve"> (</w:t>
      </w:r>
      <w:r w:rsidR="006B663D" w:rsidRPr="00662771">
        <w:rPr>
          <w:rFonts w:ascii="Arial" w:hAnsi="Arial" w:cs="Arial"/>
          <w:b/>
          <w:bCs/>
        </w:rPr>
        <w:t>una</w:t>
      </w:r>
      <w:r w:rsidRPr="00662771">
        <w:rPr>
          <w:rFonts w:ascii="Arial" w:hAnsi="Arial" w:cs="Arial"/>
          <w:b/>
          <w:bCs/>
        </w:rPr>
        <w:t>) partida</w:t>
      </w:r>
      <w:r w:rsidRPr="00662771">
        <w:rPr>
          <w:rFonts w:ascii="Arial" w:hAnsi="Arial" w:cs="Arial"/>
        </w:rPr>
        <w:t>, por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4FA2BDF6" w14:textId="77777777" w:rsidR="00CC1403" w:rsidRPr="00662771" w:rsidRDefault="00624CF1" w:rsidP="00B27BF9">
      <w:pPr>
        <w:spacing w:before="120" w:after="120"/>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Anexo 1 “Especificaciones técnicas” </w:t>
      </w:r>
      <w:r w:rsidRPr="00662771">
        <w:rPr>
          <w:rFonts w:ascii="Arial" w:hAnsi="Arial" w:cs="Arial"/>
        </w:rPr>
        <w:t xml:space="preserve">de esta convocatoria. </w:t>
      </w:r>
      <w:bookmarkStart w:id="75" w:name="_Toc434004081"/>
    </w:p>
    <w:p w14:paraId="315E72B7" w14:textId="77777777" w:rsidR="00CC1403" w:rsidRPr="00662771" w:rsidRDefault="00CC1403" w:rsidP="006708F9">
      <w:pPr>
        <w:spacing w:before="120" w:after="120"/>
        <w:jc w:val="both"/>
        <w:rPr>
          <w:rFonts w:ascii="Arial" w:hAnsi="Arial" w:cs="Arial"/>
          <w:b/>
        </w:rPr>
      </w:pPr>
    </w:p>
    <w:p w14:paraId="0F63A2FC" w14:textId="77777777" w:rsidR="00CC1403" w:rsidRPr="00662771" w:rsidRDefault="00624CF1">
      <w:pPr>
        <w:pStyle w:val="Ttulo1"/>
        <w:numPr>
          <w:ilvl w:val="1"/>
          <w:numId w:val="52"/>
        </w:numPr>
        <w:shd w:val="clear" w:color="auto" w:fill="FFFFFF"/>
        <w:spacing w:before="120" w:after="120"/>
        <w:jc w:val="both"/>
        <w:rPr>
          <w:rFonts w:cs="Arial"/>
          <w:bCs/>
          <w:color w:val="244061" w:themeColor="accent1" w:themeShade="80"/>
          <w:sz w:val="20"/>
        </w:rPr>
      </w:pPr>
      <w:bookmarkStart w:id="76" w:name="_Toc149156090"/>
      <w:r w:rsidRPr="00662771">
        <w:rPr>
          <w:rFonts w:cs="Arial"/>
          <w:bCs/>
          <w:color w:val="244061" w:themeColor="accent1" w:themeShade="80"/>
          <w:sz w:val="20"/>
        </w:rPr>
        <w:t>Tipo de contratación</w:t>
      </w:r>
      <w:bookmarkEnd w:id="72"/>
      <w:bookmarkEnd w:id="73"/>
      <w:bookmarkEnd w:id="74"/>
      <w:bookmarkEnd w:id="75"/>
      <w:bookmarkEnd w:id="76"/>
    </w:p>
    <w:p w14:paraId="417F9B9E" w14:textId="1E0BF256" w:rsidR="00001680" w:rsidRPr="00662771" w:rsidRDefault="00EF2B73" w:rsidP="00A70117">
      <w:pPr>
        <w:pStyle w:val="Sangra3detindependiente1"/>
        <w:spacing w:before="120" w:after="120"/>
        <w:ind w:left="705"/>
        <w:rPr>
          <w:rFonts w:cs="Arial"/>
          <w:sz w:val="20"/>
        </w:rPr>
      </w:pPr>
      <w:bookmarkStart w:id="77" w:name="_Toc289064563"/>
      <w:bookmarkStart w:id="78" w:name="_Toc314085294"/>
      <w:bookmarkStart w:id="79" w:name="_Toc314094115"/>
      <w:r w:rsidRPr="00662771">
        <w:rPr>
          <w:rFonts w:cs="Arial"/>
          <w:sz w:val="20"/>
        </w:rPr>
        <w:t>Para la presente contratación</w:t>
      </w:r>
      <w:r w:rsidR="0022614E" w:rsidRPr="00662771">
        <w:rPr>
          <w:rFonts w:cs="Arial"/>
          <w:sz w:val="20"/>
        </w:rPr>
        <w:t xml:space="preserve"> se </w:t>
      </w:r>
      <w:r w:rsidR="00CE22AD" w:rsidRPr="00662771">
        <w:rPr>
          <w:rFonts w:cs="Arial"/>
          <w:sz w:val="20"/>
        </w:rPr>
        <w:t>utilizar</w:t>
      </w:r>
      <w:r w:rsidRPr="00662771">
        <w:rPr>
          <w:rFonts w:cs="Arial"/>
          <w:sz w:val="20"/>
        </w:rPr>
        <w:t>á</w:t>
      </w:r>
      <w:r w:rsidR="00CE22AD" w:rsidRPr="00662771">
        <w:rPr>
          <w:rFonts w:cs="Arial"/>
          <w:sz w:val="20"/>
        </w:rPr>
        <w:t xml:space="preserve">n recursos </w:t>
      </w:r>
      <w:r w:rsidR="00CE22AD" w:rsidRPr="009F113A">
        <w:rPr>
          <w:rFonts w:cs="Arial"/>
          <w:sz w:val="20"/>
        </w:rPr>
        <w:t>de</w:t>
      </w:r>
      <w:r w:rsidRPr="009F113A">
        <w:rPr>
          <w:rFonts w:cs="Arial"/>
          <w:sz w:val="20"/>
        </w:rPr>
        <w:t xml:space="preserve">l </w:t>
      </w:r>
      <w:r w:rsidR="00CE22AD" w:rsidRPr="009F113A">
        <w:rPr>
          <w:rFonts w:cs="Arial"/>
          <w:sz w:val="20"/>
        </w:rPr>
        <w:t>ejercicio</w:t>
      </w:r>
      <w:r w:rsidRPr="009F113A">
        <w:rPr>
          <w:rFonts w:cs="Arial"/>
          <w:sz w:val="20"/>
        </w:rPr>
        <w:t xml:space="preserve"> fiscal </w:t>
      </w:r>
      <w:r w:rsidR="00153FCE" w:rsidRPr="009F113A">
        <w:rPr>
          <w:rFonts w:cs="Arial"/>
          <w:sz w:val="20"/>
        </w:rPr>
        <w:t>202</w:t>
      </w:r>
      <w:r w:rsidR="00F40FD0" w:rsidRPr="009F113A">
        <w:rPr>
          <w:rFonts w:cs="Arial"/>
          <w:sz w:val="20"/>
        </w:rPr>
        <w:t>6</w:t>
      </w:r>
      <w:r w:rsidR="00153FCE" w:rsidRPr="009F113A">
        <w:rPr>
          <w:rFonts w:cs="Arial"/>
          <w:sz w:val="20"/>
        </w:rPr>
        <w:t xml:space="preserve"> </w:t>
      </w:r>
      <w:r w:rsidR="00CE22AD" w:rsidRPr="00662771">
        <w:rPr>
          <w:rFonts w:cs="Arial"/>
          <w:sz w:val="20"/>
        </w:rPr>
        <w:t xml:space="preserve">y se </w:t>
      </w:r>
      <w:r w:rsidR="0022614E" w:rsidRPr="00662771">
        <w:rPr>
          <w:rFonts w:cs="Arial"/>
          <w:sz w:val="20"/>
        </w:rPr>
        <w:t>adjudicará al</w:t>
      </w:r>
      <w:r w:rsidR="00153FCE" w:rsidRPr="00662771">
        <w:rPr>
          <w:rFonts w:cs="Arial"/>
          <w:sz w:val="20"/>
        </w:rPr>
        <w:t xml:space="preserve"> </w:t>
      </w:r>
      <w:r w:rsidR="0022614E" w:rsidRPr="00662771">
        <w:rPr>
          <w:rFonts w:cs="Arial"/>
          <w:sz w:val="20"/>
        </w:rPr>
        <w:t>LICITANTE cuya proposición resulte solvente</w:t>
      </w:r>
      <w:r w:rsidR="009C2B69">
        <w:rPr>
          <w:rFonts w:cs="Arial"/>
          <w:sz w:val="20"/>
        </w:rPr>
        <w:t>.</w:t>
      </w:r>
    </w:p>
    <w:p w14:paraId="6A611590" w14:textId="1C267E81" w:rsidR="00EA6622" w:rsidRDefault="00BB7F30" w:rsidP="006A2AEA">
      <w:pPr>
        <w:pStyle w:val="Sangra3detindependiente1"/>
        <w:spacing w:before="120" w:after="120"/>
        <w:ind w:left="709"/>
        <w:rPr>
          <w:rFonts w:cs="Arial"/>
          <w:sz w:val="20"/>
          <w:lang w:val="es-ES_tradnl"/>
        </w:rPr>
      </w:pPr>
      <w:r w:rsidRPr="00662771">
        <w:rPr>
          <w:rFonts w:cs="Arial"/>
          <w:sz w:val="20"/>
          <w:lang w:val="es-ES_tradnl"/>
        </w:rPr>
        <w:t>Para la presente contratación se cuenta</w:t>
      </w:r>
      <w:r w:rsidR="004F44BD" w:rsidRPr="00662771">
        <w:rPr>
          <w:rFonts w:cs="Arial"/>
          <w:sz w:val="20"/>
          <w:lang w:val="es-ES_tradnl"/>
        </w:rPr>
        <w:t xml:space="preserve"> con</w:t>
      </w:r>
      <w:r w:rsidR="006A2AEA">
        <w:rPr>
          <w:rFonts w:cs="Arial"/>
          <w:sz w:val="20"/>
          <w:lang w:val="es-ES_tradnl"/>
        </w:rPr>
        <w:t xml:space="preserve"> </w:t>
      </w:r>
      <w:r w:rsidR="006A2AEA" w:rsidRPr="006A2AEA">
        <w:rPr>
          <w:rFonts w:cs="Arial"/>
          <w:sz w:val="20"/>
          <w:lang w:val="es-ES_tradnl"/>
        </w:rPr>
        <w:t>Autorización para convocar, adjudicar y formalizar contrato cuya vigencia inicie en el ejercicio fiscal siguiente de aquel en que se</w:t>
      </w:r>
      <w:r w:rsidR="006A2AEA">
        <w:rPr>
          <w:rFonts w:cs="Arial"/>
          <w:sz w:val="20"/>
          <w:lang w:val="es-ES_tradnl"/>
        </w:rPr>
        <w:t xml:space="preserve"> </w:t>
      </w:r>
      <w:r w:rsidR="006A2AEA" w:rsidRPr="006A2AEA">
        <w:rPr>
          <w:rFonts w:cs="Arial"/>
          <w:sz w:val="20"/>
          <w:lang w:val="es-ES_tradnl"/>
        </w:rPr>
        <w:t>formaliz</w:t>
      </w:r>
      <w:r w:rsidR="006A2AEA">
        <w:rPr>
          <w:rFonts w:cs="Arial"/>
          <w:sz w:val="20"/>
          <w:lang w:val="es-ES_tradnl"/>
        </w:rPr>
        <w:t xml:space="preserve">a </w:t>
      </w:r>
      <w:r w:rsidR="00E47DEF" w:rsidRPr="00662771">
        <w:rPr>
          <w:rFonts w:cs="Arial"/>
          <w:sz w:val="20"/>
          <w:lang w:val="es-ES_tradnl"/>
        </w:rPr>
        <w:t xml:space="preserve">para ejercer </w:t>
      </w:r>
      <w:r w:rsidR="006A2AEA">
        <w:rPr>
          <w:rFonts w:cs="Arial"/>
          <w:sz w:val="20"/>
          <w:lang w:val="es-ES_tradnl"/>
        </w:rPr>
        <w:t xml:space="preserve">recurso en </w:t>
      </w:r>
      <w:r w:rsidR="00E47DEF" w:rsidRPr="00662771">
        <w:rPr>
          <w:rFonts w:cs="Arial"/>
          <w:sz w:val="20"/>
          <w:lang w:val="es-ES_tradnl"/>
        </w:rPr>
        <w:t>la partida presupuestal 3</w:t>
      </w:r>
      <w:r w:rsidR="009C2B69">
        <w:rPr>
          <w:rFonts w:cs="Arial"/>
          <w:sz w:val="20"/>
          <w:lang w:val="es-ES_tradnl"/>
        </w:rPr>
        <w:t>2701</w:t>
      </w:r>
      <w:r w:rsidR="00E47DEF" w:rsidRPr="00662771">
        <w:rPr>
          <w:rFonts w:cs="Arial"/>
          <w:sz w:val="20"/>
          <w:lang w:val="es-ES_tradnl"/>
        </w:rPr>
        <w:t xml:space="preserve"> “</w:t>
      </w:r>
      <w:r w:rsidR="009C2B69" w:rsidRPr="009C2B69">
        <w:rPr>
          <w:rFonts w:cs="Arial"/>
          <w:sz w:val="20"/>
          <w:lang w:val="es-ES_tradnl"/>
        </w:rPr>
        <w:t>Patentes, regalías y otros</w:t>
      </w:r>
      <w:r w:rsidR="00E47DEF" w:rsidRPr="00662771">
        <w:rPr>
          <w:rFonts w:cs="Arial"/>
          <w:sz w:val="20"/>
          <w:lang w:val="es-ES_tradnl"/>
        </w:rPr>
        <w:t>”.</w:t>
      </w:r>
    </w:p>
    <w:p w14:paraId="7C7F423F" w14:textId="5DDC0C74" w:rsidR="00F409D2" w:rsidRPr="009F113A" w:rsidRDefault="00F409D2" w:rsidP="00F409D2">
      <w:pPr>
        <w:pStyle w:val="Ttulo1"/>
        <w:tabs>
          <w:tab w:val="left" w:pos="705"/>
        </w:tabs>
        <w:spacing w:before="120" w:after="120"/>
        <w:ind w:left="720"/>
        <w:jc w:val="both"/>
        <w:rPr>
          <w:rFonts w:cs="Arial"/>
          <w:bCs/>
          <w:sz w:val="20"/>
        </w:rPr>
      </w:pPr>
      <w:bookmarkStart w:id="80" w:name="_Toc434004082"/>
      <w:bookmarkStart w:id="81" w:name="_Toc149156091"/>
      <w:r w:rsidRPr="009F113A">
        <w:rPr>
          <w:rFonts w:cs="Arial"/>
          <w:b w:val="0"/>
          <w:sz w:val="20"/>
          <w:lang w:val="es-MX"/>
        </w:rPr>
        <w:t>La erogación del recurso para el ejercicio fiscal 2026, 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 </w:t>
      </w:r>
    </w:p>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r w:rsidRPr="00662771">
        <w:rPr>
          <w:rFonts w:cs="Arial"/>
          <w:bCs/>
          <w:color w:val="244061" w:themeColor="accent1" w:themeShade="80"/>
          <w:sz w:val="20"/>
        </w:rPr>
        <w:t>Vigencia</w:t>
      </w:r>
      <w:bookmarkEnd w:id="77"/>
      <w:r w:rsidRPr="00662771">
        <w:rPr>
          <w:rFonts w:cs="Arial"/>
          <w:bCs/>
          <w:color w:val="244061" w:themeColor="accent1" w:themeShade="80"/>
          <w:sz w:val="20"/>
        </w:rPr>
        <w:t xml:space="preserve"> del contrato</w:t>
      </w:r>
      <w:bookmarkStart w:id="82" w:name="_Toc298959961"/>
      <w:bookmarkStart w:id="83" w:name="_Toc289064564"/>
      <w:bookmarkStart w:id="84" w:name="_Toc289064565"/>
      <w:bookmarkEnd w:id="78"/>
      <w:bookmarkEnd w:id="79"/>
      <w:bookmarkEnd w:id="80"/>
      <w:bookmarkEnd w:id="81"/>
    </w:p>
    <w:p w14:paraId="546ACF05" w14:textId="069EF7E9" w:rsidR="00DD26C2" w:rsidRPr="00662771" w:rsidRDefault="00DD26C2" w:rsidP="00DD26C2">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 xml:space="preserve">La vigencia </w:t>
      </w:r>
      <w:r w:rsidR="00A563CE" w:rsidRPr="00662771">
        <w:rPr>
          <w:rFonts w:ascii="Arial" w:hAnsi="Arial" w:cs="Arial"/>
          <w:sz w:val="20"/>
          <w:szCs w:val="20"/>
          <w:lang w:val="es-ES" w:eastAsia="es-ES"/>
        </w:rPr>
        <w:t xml:space="preserve">de la contratación será a </w:t>
      </w:r>
      <w:r w:rsidR="00E47DEF" w:rsidRPr="00662771">
        <w:rPr>
          <w:rFonts w:ascii="Arial" w:hAnsi="Arial" w:cs="Arial"/>
          <w:sz w:val="20"/>
          <w:szCs w:val="20"/>
          <w:lang w:val="es-ES" w:eastAsia="es-ES"/>
        </w:rPr>
        <w:t>partir de</w:t>
      </w:r>
      <w:r w:rsidR="002E4FE2">
        <w:rPr>
          <w:rFonts w:ascii="Arial" w:hAnsi="Arial" w:cs="Arial"/>
          <w:sz w:val="20"/>
          <w:szCs w:val="20"/>
          <w:lang w:val="es-ES" w:eastAsia="es-ES"/>
        </w:rPr>
        <w:t>l 1 de enero al</w:t>
      </w:r>
      <w:r w:rsidR="00E47DEF" w:rsidRPr="00662771">
        <w:rPr>
          <w:rFonts w:ascii="Arial" w:hAnsi="Arial" w:cs="Arial"/>
          <w:sz w:val="20"/>
          <w:szCs w:val="20"/>
          <w:lang w:val="es-ES" w:eastAsia="es-ES"/>
        </w:rPr>
        <w:t xml:space="preserve"> 3</w:t>
      </w:r>
      <w:r w:rsidR="009C2B69">
        <w:rPr>
          <w:rFonts w:ascii="Arial" w:hAnsi="Arial" w:cs="Arial"/>
          <w:sz w:val="20"/>
          <w:szCs w:val="20"/>
          <w:lang w:val="es-ES" w:eastAsia="es-ES"/>
        </w:rPr>
        <w:t>1</w:t>
      </w:r>
      <w:r w:rsidR="00E47DEF" w:rsidRPr="00662771">
        <w:rPr>
          <w:rFonts w:ascii="Arial" w:hAnsi="Arial" w:cs="Arial"/>
          <w:sz w:val="20"/>
          <w:szCs w:val="20"/>
          <w:lang w:val="es-ES" w:eastAsia="es-ES"/>
        </w:rPr>
        <w:t xml:space="preserve"> de </w:t>
      </w:r>
      <w:r w:rsidR="009C2B69">
        <w:rPr>
          <w:rFonts w:ascii="Arial" w:hAnsi="Arial" w:cs="Arial"/>
          <w:sz w:val="20"/>
          <w:szCs w:val="20"/>
          <w:lang w:val="es-ES" w:eastAsia="es-ES"/>
        </w:rPr>
        <w:t>diciembre</w:t>
      </w:r>
      <w:r w:rsidR="00E47DEF" w:rsidRPr="00662771">
        <w:rPr>
          <w:rFonts w:ascii="Arial" w:hAnsi="Arial" w:cs="Arial"/>
          <w:sz w:val="20"/>
          <w:szCs w:val="20"/>
          <w:lang w:val="es-ES" w:eastAsia="es-ES"/>
        </w:rPr>
        <w:t xml:space="preserve"> de 202</w:t>
      </w:r>
      <w:r w:rsidR="009C2B69">
        <w:rPr>
          <w:rFonts w:ascii="Arial" w:hAnsi="Arial" w:cs="Arial"/>
          <w:sz w:val="20"/>
          <w:szCs w:val="20"/>
          <w:lang w:val="es-ES" w:eastAsia="es-ES"/>
        </w:rPr>
        <w:t>6</w:t>
      </w:r>
      <w:r w:rsidR="00E47DEF" w:rsidRPr="00662771">
        <w:rPr>
          <w:rFonts w:ascii="Arial" w:hAnsi="Arial" w:cs="Arial"/>
          <w:sz w:val="20"/>
          <w:szCs w:val="20"/>
          <w:lang w:val="es-ES" w:eastAsia="es-ES"/>
        </w:rPr>
        <w:t>.</w:t>
      </w:r>
    </w:p>
    <w:p w14:paraId="38B7843C" w14:textId="77777777" w:rsidR="001904A8" w:rsidRPr="00662771" w:rsidRDefault="001904A8" w:rsidP="00A851F2">
      <w:pPr>
        <w:pStyle w:val="Listavistosa-nfasis11"/>
        <w:spacing w:after="0" w:line="240" w:lineRule="auto"/>
        <w:ind w:left="0" w:right="50"/>
        <w:jc w:val="both"/>
        <w:rPr>
          <w:rFonts w:ascii="Arial" w:hAnsi="Arial" w:cs="Arial"/>
          <w:sz w:val="20"/>
          <w:szCs w:val="20"/>
          <w:lang w:val="es-ES" w:eastAsia="es-ES"/>
        </w:rPr>
      </w:pPr>
    </w:p>
    <w:p w14:paraId="1F18E2C6" w14:textId="3B1DC824"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876641">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5" w:name="_Toc314085295"/>
      <w:bookmarkStart w:id="86" w:name="_Toc314094116"/>
      <w:bookmarkStart w:id="87" w:name="_Toc434004083"/>
      <w:bookmarkStart w:id="88" w:name="_Toc149156092"/>
      <w:r w:rsidRPr="00662771">
        <w:rPr>
          <w:rFonts w:cs="Arial"/>
          <w:bCs/>
          <w:color w:val="244061" w:themeColor="accent1" w:themeShade="80"/>
          <w:sz w:val="20"/>
        </w:rPr>
        <w:t xml:space="preserve">Plazo, lugar y condiciones para </w:t>
      </w:r>
      <w:bookmarkStart w:id="89" w:name="_Toc390246797"/>
      <w:bookmarkEnd w:id="85"/>
      <w:bookmarkEnd w:id="86"/>
      <w:r w:rsidRPr="00662771">
        <w:rPr>
          <w:rFonts w:cs="Arial"/>
          <w:bCs/>
          <w:color w:val="244061" w:themeColor="accent1" w:themeShade="80"/>
          <w:sz w:val="20"/>
        </w:rPr>
        <w:t>la</w:t>
      </w:r>
      <w:bookmarkEnd w:id="87"/>
      <w:bookmarkEnd w:id="89"/>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8"/>
    </w:p>
    <w:p w14:paraId="38CBFBA1" w14:textId="560964EA" w:rsidR="002B4339" w:rsidRPr="002B4339"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90" w:name="_Toc314085297"/>
      <w:bookmarkStart w:id="91"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2" w:name="_Toc390246799"/>
      <w:r w:rsidR="00CB198F" w:rsidRPr="00662771">
        <w:rPr>
          <w:rFonts w:cs="Arial"/>
          <w:b/>
          <w:bCs/>
          <w:color w:val="244061" w:themeColor="accent1" w:themeShade="80"/>
          <w:sz w:val="20"/>
          <w:lang w:val="es-MX"/>
        </w:rPr>
        <w:t>prestación del servicio</w:t>
      </w:r>
    </w:p>
    <w:p w14:paraId="7A49611A" w14:textId="60477770" w:rsidR="002B4339" w:rsidRDefault="002B4339" w:rsidP="002B4339">
      <w:pPr>
        <w:pStyle w:val="Texto0"/>
        <w:tabs>
          <w:tab w:val="left" w:pos="567"/>
        </w:tabs>
        <w:spacing w:before="120" w:after="120"/>
        <w:ind w:left="709" w:firstLine="0"/>
        <w:rPr>
          <w:bCs/>
          <w:iCs/>
          <w:sz w:val="20"/>
        </w:rPr>
      </w:pPr>
      <w:r w:rsidRPr="00665274">
        <w:rPr>
          <w:bCs/>
          <w:iCs/>
          <w:sz w:val="20"/>
        </w:rPr>
        <w:t>La activación de la suscripci</w:t>
      </w:r>
      <w:r>
        <w:rPr>
          <w:bCs/>
          <w:iCs/>
          <w:sz w:val="20"/>
        </w:rPr>
        <w:t>ón</w:t>
      </w:r>
      <w:r w:rsidRPr="00665274">
        <w:rPr>
          <w:bCs/>
          <w:iCs/>
          <w:sz w:val="20"/>
        </w:rPr>
        <w:t xml:space="preserve"> al servicio </w:t>
      </w:r>
      <w:proofErr w:type="spellStart"/>
      <w:r>
        <w:rPr>
          <w:bCs/>
          <w:iCs/>
          <w:sz w:val="20"/>
        </w:rPr>
        <w:t>A</w:t>
      </w:r>
      <w:r w:rsidRPr="00665274">
        <w:rPr>
          <w:bCs/>
          <w:iCs/>
          <w:sz w:val="20"/>
        </w:rPr>
        <w:t>pplication</w:t>
      </w:r>
      <w:proofErr w:type="spellEnd"/>
      <w:r w:rsidRPr="00665274">
        <w:rPr>
          <w:bCs/>
          <w:iCs/>
          <w:sz w:val="20"/>
        </w:rPr>
        <w:t xml:space="preserve"> </w:t>
      </w:r>
      <w:r>
        <w:rPr>
          <w:bCs/>
          <w:iCs/>
          <w:sz w:val="20"/>
        </w:rPr>
        <w:t>P</w:t>
      </w:r>
      <w:r w:rsidRPr="00665274">
        <w:rPr>
          <w:bCs/>
          <w:iCs/>
          <w:sz w:val="20"/>
        </w:rPr>
        <w:t xml:space="preserve">erformance </w:t>
      </w:r>
      <w:proofErr w:type="spellStart"/>
      <w:r>
        <w:rPr>
          <w:bCs/>
          <w:iCs/>
          <w:sz w:val="20"/>
        </w:rPr>
        <w:t>M</w:t>
      </w:r>
      <w:r w:rsidRPr="00665274">
        <w:rPr>
          <w:bCs/>
          <w:iCs/>
          <w:sz w:val="20"/>
        </w:rPr>
        <w:t>onitoring</w:t>
      </w:r>
      <w:proofErr w:type="spellEnd"/>
      <w:r w:rsidRPr="00665274">
        <w:rPr>
          <w:bCs/>
          <w:iCs/>
          <w:sz w:val="20"/>
        </w:rPr>
        <w:t xml:space="preserve"> (</w:t>
      </w:r>
      <w:r>
        <w:rPr>
          <w:bCs/>
          <w:iCs/>
          <w:sz w:val="20"/>
        </w:rPr>
        <w:t>APM</w:t>
      </w:r>
      <w:r w:rsidRPr="00665274">
        <w:rPr>
          <w:bCs/>
          <w:iCs/>
          <w:sz w:val="20"/>
        </w:rPr>
        <w:t>)</w:t>
      </w:r>
      <w:r>
        <w:rPr>
          <w:bCs/>
          <w:iCs/>
          <w:sz w:val="20"/>
        </w:rPr>
        <w:t>,</w:t>
      </w:r>
      <w:r w:rsidRPr="00665274">
        <w:rPr>
          <w:bCs/>
          <w:iCs/>
          <w:sz w:val="20"/>
        </w:rPr>
        <w:t xml:space="preserve"> deberá realizarse del </w:t>
      </w:r>
      <w:r>
        <w:rPr>
          <w:bCs/>
          <w:iCs/>
          <w:sz w:val="20"/>
        </w:rPr>
        <w:t>1</w:t>
      </w:r>
      <w:r w:rsidRPr="00665274">
        <w:rPr>
          <w:bCs/>
          <w:iCs/>
          <w:sz w:val="20"/>
        </w:rPr>
        <w:t xml:space="preserve"> de </w:t>
      </w:r>
      <w:r>
        <w:rPr>
          <w:bCs/>
          <w:iCs/>
          <w:sz w:val="20"/>
        </w:rPr>
        <w:t xml:space="preserve">enero </w:t>
      </w:r>
      <w:r w:rsidRPr="00665274">
        <w:rPr>
          <w:bCs/>
          <w:iCs/>
          <w:sz w:val="20"/>
        </w:rPr>
        <w:t>de 202</w:t>
      </w:r>
      <w:r>
        <w:rPr>
          <w:bCs/>
          <w:iCs/>
          <w:sz w:val="20"/>
        </w:rPr>
        <w:t>6</w:t>
      </w:r>
      <w:r w:rsidRPr="00665274">
        <w:rPr>
          <w:bCs/>
          <w:iCs/>
          <w:sz w:val="20"/>
        </w:rPr>
        <w:t xml:space="preserve"> hasta el 31 de diciembre de 202</w:t>
      </w:r>
      <w:r>
        <w:rPr>
          <w:bCs/>
          <w:iCs/>
          <w:sz w:val="20"/>
        </w:rPr>
        <w:t>6,</w:t>
      </w:r>
      <w:r w:rsidRPr="00665274">
        <w:rPr>
          <w:bCs/>
          <w:iCs/>
          <w:sz w:val="20"/>
        </w:rPr>
        <w:t xml:space="preserve"> </w:t>
      </w:r>
      <w:proofErr w:type="gramStart"/>
      <w:r w:rsidRPr="00665274">
        <w:rPr>
          <w:bCs/>
          <w:iCs/>
          <w:sz w:val="20"/>
        </w:rPr>
        <w:t>de acuerdo a</w:t>
      </w:r>
      <w:proofErr w:type="gramEnd"/>
      <w:r w:rsidRPr="00665274">
        <w:rPr>
          <w:bCs/>
          <w:iCs/>
          <w:sz w:val="20"/>
        </w:rPr>
        <w:t xml:space="preserve"> lo indicado en el numeral </w:t>
      </w:r>
      <w:r>
        <w:rPr>
          <w:b/>
          <w:iCs/>
          <w:sz w:val="20"/>
        </w:rPr>
        <w:t>2</w:t>
      </w:r>
      <w:r w:rsidRPr="007109C3">
        <w:rPr>
          <w:b/>
          <w:iCs/>
          <w:sz w:val="20"/>
        </w:rPr>
        <w:t xml:space="preserve"> “Tipo de requerimiento”</w:t>
      </w:r>
      <w:r w:rsidRPr="00665274">
        <w:rPr>
          <w:bCs/>
          <w:iCs/>
          <w:sz w:val="20"/>
        </w:rPr>
        <w:t xml:space="preserve"> en la </w:t>
      </w:r>
      <w:r>
        <w:rPr>
          <w:b/>
          <w:iCs/>
          <w:sz w:val="20"/>
        </w:rPr>
        <w:t>T</w:t>
      </w:r>
      <w:r w:rsidRPr="005139F4">
        <w:rPr>
          <w:b/>
          <w:iCs/>
          <w:sz w:val="20"/>
        </w:rPr>
        <w:t>abla 1 “Suscripci</w:t>
      </w:r>
      <w:r>
        <w:rPr>
          <w:b/>
          <w:iCs/>
          <w:sz w:val="20"/>
        </w:rPr>
        <w:t>ón</w:t>
      </w:r>
      <w:r w:rsidRPr="005139F4">
        <w:rPr>
          <w:b/>
          <w:iCs/>
          <w:sz w:val="20"/>
        </w:rPr>
        <w:t xml:space="preserve"> al </w:t>
      </w:r>
      <w:r>
        <w:rPr>
          <w:b/>
          <w:iCs/>
          <w:sz w:val="20"/>
        </w:rPr>
        <w:t>S</w:t>
      </w:r>
      <w:r w:rsidRPr="005139F4">
        <w:rPr>
          <w:b/>
          <w:iCs/>
          <w:sz w:val="20"/>
        </w:rPr>
        <w:t xml:space="preserve">ervicio </w:t>
      </w:r>
      <w:proofErr w:type="spellStart"/>
      <w:r w:rsidRPr="005139F4">
        <w:rPr>
          <w:b/>
          <w:iCs/>
          <w:sz w:val="20"/>
        </w:rPr>
        <w:t>Application</w:t>
      </w:r>
      <w:proofErr w:type="spellEnd"/>
      <w:r w:rsidRPr="005139F4">
        <w:rPr>
          <w:b/>
          <w:iCs/>
          <w:sz w:val="20"/>
        </w:rPr>
        <w:t xml:space="preserve"> Performance </w:t>
      </w:r>
      <w:proofErr w:type="spellStart"/>
      <w:r w:rsidRPr="005139F4">
        <w:rPr>
          <w:b/>
          <w:iCs/>
          <w:sz w:val="20"/>
        </w:rPr>
        <w:t>Monitoring</w:t>
      </w:r>
      <w:proofErr w:type="spellEnd"/>
      <w:r w:rsidRPr="005139F4">
        <w:rPr>
          <w:b/>
          <w:iCs/>
          <w:sz w:val="20"/>
        </w:rPr>
        <w:t xml:space="preserve"> (APM)”</w:t>
      </w:r>
      <w:r w:rsidRPr="00665274">
        <w:rPr>
          <w:bCs/>
          <w:iCs/>
          <w:sz w:val="20"/>
        </w:rPr>
        <w:t xml:space="preserve"> del </w:t>
      </w:r>
      <w:r>
        <w:rPr>
          <w:bCs/>
          <w:iCs/>
          <w:sz w:val="20"/>
        </w:rPr>
        <w:t>Anexo 1 “Especificaciones técnicas” de la presente convocatoria.</w:t>
      </w:r>
      <w:r w:rsidRPr="00665274">
        <w:rPr>
          <w:bCs/>
          <w:iCs/>
          <w:sz w:val="20"/>
        </w:rPr>
        <w:t xml:space="preserve"> </w:t>
      </w:r>
    </w:p>
    <w:p w14:paraId="6C1F105D" w14:textId="7DB4A450" w:rsidR="002B4339" w:rsidRDefault="002B4339" w:rsidP="002B4339">
      <w:pPr>
        <w:pStyle w:val="Texto0"/>
        <w:tabs>
          <w:tab w:val="left" w:pos="567"/>
        </w:tabs>
        <w:spacing w:before="120" w:after="120"/>
        <w:ind w:left="709" w:firstLine="0"/>
        <w:rPr>
          <w:bCs/>
          <w:iCs/>
          <w:sz w:val="20"/>
        </w:rPr>
      </w:pPr>
      <w:r>
        <w:rPr>
          <w:bCs/>
          <w:iCs/>
          <w:sz w:val="20"/>
        </w:rPr>
        <w:t>L</w:t>
      </w:r>
      <w:r w:rsidRPr="00665274">
        <w:rPr>
          <w:bCs/>
          <w:iCs/>
          <w:sz w:val="20"/>
        </w:rPr>
        <w:t>os documentos que acrediten la activación de la suscripci</w:t>
      </w:r>
      <w:r w:rsidR="00B32ACF">
        <w:rPr>
          <w:bCs/>
          <w:iCs/>
          <w:sz w:val="20"/>
        </w:rPr>
        <w:t>ón</w:t>
      </w:r>
      <w:r w:rsidRPr="00665274">
        <w:rPr>
          <w:bCs/>
          <w:iCs/>
          <w:sz w:val="20"/>
        </w:rPr>
        <w:t xml:space="preserve"> indicada en </w:t>
      </w:r>
      <w:r>
        <w:rPr>
          <w:bCs/>
          <w:iCs/>
          <w:sz w:val="20"/>
        </w:rPr>
        <w:t xml:space="preserve">el </w:t>
      </w:r>
      <w:r w:rsidRPr="00665274">
        <w:rPr>
          <w:bCs/>
          <w:iCs/>
          <w:sz w:val="20"/>
        </w:rPr>
        <w:t xml:space="preserve">numeral </w:t>
      </w:r>
      <w:r w:rsidR="00B32ACF">
        <w:rPr>
          <w:b/>
          <w:iCs/>
          <w:sz w:val="20"/>
        </w:rPr>
        <w:t>2</w:t>
      </w:r>
      <w:r w:rsidRPr="0068423C">
        <w:rPr>
          <w:b/>
          <w:iCs/>
          <w:sz w:val="20"/>
        </w:rPr>
        <w:t xml:space="preserve"> </w:t>
      </w:r>
      <w:r w:rsidR="00B32ACF">
        <w:rPr>
          <w:b/>
          <w:iCs/>
          <w:sz w:val="20"/>
        </w:rPr>
        <w:t>“T</w:t>
      </w:r>
      <w:r w:rsidRPr="0068423C">
        <w:rPr>
          <w:b/>
          <w:iCs/>
          <w:sz w:val="20"/>
        </w:rPr>
        <w:t>ipo de requerimiento</w:t>
      </w:r>
      <w:r w:rsidR="00B32ACF">
        <w:rPr>
          <w:b/>
          <w:iCs/>
          <w:sz w:val="20"/>
        </w:rPr>
        <w:t>”</w:t>
      </w:r>
      <w:r w:rsidRPr="0068423C">
        <w:rPr>
          <w:b/>
          <w:iCs/>
          <w:sz w:val="20"/>
        </w:rPr>
        <w:t xml:space="preserve"> en la </w:t>
      </w:r>
      <w:r w:rsidR="00B32ACF">
        <w:rPr>
          <w:b/>
          <w:iCs/>
          <w:sz w:val="20"/>
        </w:rPr>
        <w:t>T</w:t>
      </w:r>
      <w:r w:rsidRPr="0068423C">
        <w:rPr>
          <w:b/>
          <w:iCs/>
          <w:sz w:val="20"/>
        </w:rPr>
        <w:t>abla 1 “</w:t>
      </w:r>
      <w:r w:rsidR="00B32ACF" w:rsidRPr="00B32ACF">
        <w:rPr>
          <w:b/>
          <w:iCs/>
          <w:sz w:val="20"/>
        </w:rPr>
        <w:t xml:space="preserve">Suscripción al Servicio </w:t>
      </w:r>
      <w:proofErr w:type="spellStart"/>
      <w:r w:rsidR="00B32ACF" w:rsidRPr="00B32ACF">
        <w:rPr>
          <w:b/>
          <w:iCs/>
          <w:sz w:val="20"/>
        </w:rPr>
        <w:t>Application</w:t>
      </w:r>
      <w:proofErr w:type="spellEnd"/>
      <w:r w:rsidR="00B32ACF" w:rsidRPr="00B32ACF">
        <w:rPr>
          <w:b/>
          <w:iCs/>
          <w:sz w:val="20"/>
        </w:rPr>
        <w:t xml:space="preserve"> Performance </w:t>
      </w:r>
      <w:proofErr w:type="spellStart"/>
      <w:r w:rsidR="00B32ACF" w:rsidRPr="00B32ACF">
        <w:rPr>
          <w:b/>
          <w:iCs/>
          <w:sz w:val="20"/>
        </w:rPr>
        <w:t>Monitoring</w:t>
      </w:r>
      <w:proofErr w:type="spellEnd"/>
      <w:r w:rsidR="00B32ACF" w:rsidRPr="00B32ACF">
        <w:rPr>
          <w:b/>
          <w:iCs/>
          <w:sz w:val="20"/>
        </w:rPr>
        <w:t xml:space="preserve"> (APM)</w:t>
      </w:r>
      <w:r w:rsidRPr="0068423C">
        <w:rPr>
          <w:b/>
          <w:iCs/>
          <w:sz w:val="20"/>
        </w:rPr>
        <w:t>”,</w:t>
      </w:r>
      <w:r w:rsidRPr="00665274">
        <w:rPr>
          <w:bCs/>
          <w:iCs/>
          <w:sz w:val="20"/>
        </w:rPr>
        <w:t xml:space="preserve"> así como cada uno de los entregables señalados en el numeral </w:t>
      </w:r>
      <w:r w:rsidRPr="0068423C">
        <w:rPr>
          <w:b/>
          <w:iCs/>
          <w:sz w:val="20"/>
        </w:rPr>
        <w:t>3</w:t>
      </w:r>
      <w:r w:rsidR="00B32ACF">
        <w:rPr>
          <w:b/>
          <w:iCs/>
          <w:sz w:val="20"/>
        </w:rPr>
        <w:t xml:space="preserve"> </w:t>
      </w:r>
      <w:r>
        <w:rPr>
          <w:b/>
          <w:iCs/>
          <w:sz w:val="20"/>
        </w:rPr>
        <w:t>“E</w:t>
      </w:r>
      <w:r w:rsidRPr="0068423C">
        <w:rPr>
          <w:b/>
          <w:iCs/>
          <w:sz w:val="20"/>
        </w:rPr>
        <w:t>ntregables</w:t>
      </w:r>
      <w:r w:rsidR="007575E0">
        <w:rPr>
          <w:b/>
          <w:iCs/>
          <w:sz w:val="20"/>
        </w:rPr>
        <w:t>”</w:t>
      </w:r>
      <w:r w:rsidRPr="00665274">
        <w:rPr>
          <w:bCs/>
          <w:iCs/>
          <w:sz w:val="20"/>
        </w:rPr>
        <w:t xml:space="preserve"> de la </w:t>
      </w:r>
      <w:r w:rsidR="00B32ACF" w:rsidRPr="00B32ACF">
        <w:rPr>
          <w:b/>
          <w:iCs/>
          <w:sz w:val="20"/>
        </w:rPr>
        <w:t>T</w:t>
      </w:r>
      <w:r w:rsidRPr="00B32ACF">
        <w:rPr>
          <w:b/>
          <w:iCs/>
          <w:sz w:val="20"/>
        </w:rPr>
        <w:t xml:space="preserve">abla </w:t>
      </w:r>
      <w:r w:rsidR="00B32ACF">
        <w:rPr>
          <w:b/>
          <w:iCs/>
          <w:sz w:val="20"/>
        </w:rPr>
        <w:t>2</w:t>
      </w:r>
      <w:r w:rsidRPr="009325C3">
        <w:rPr>
          <w:b/>
          <w:iCs/>
          <w:sz w:val="20"/>
        </w:rPr>
        <w:t xml:space="preserve"> “Entregables”</w:t>
      </w:r>
      <w:r w:rsidRPr="00665274">
        <w:rPr>
          <w:bCs/>
          <w:iCs/>
          <w:sz w:val="20"/>
        </w:rPr>
        <w:t xml:space="preserve"> del </w:t>
      </w:r>
      <w:r>
        <w:rPr>
          <w:bCs/>
          <w:iCs/>
          <w:sz w:val="20"/>
        </w:rPr>
        <w:t>A</w:t>
      </w:r>
      <w:r w:rsidRPr="00665274">
        <w:rPr>
          <w:bCs/>
          <w:iCs/>
          <w:sz w:val="20"/>
        </w:rPr>
        <w:t xml:space="preserve">nexo </w:t>
      </w:r>
      <w:r>
        <w:rPr>
          <w:bCs/>
          <w:iCs/>
          <w:sz w:val="20"/>
        </w:rPr>
        <w:t>1 “Especificaciones técnicas”</w:t>
      </w:r>
      <w:r w:rsidRPr="00665274">
        <w:rPr>
          <w:bCs/>
          <w:iCs/>
          <w:sz w:val="20"/>
        </w:rPr>
        <w:t>, deberán ser presentados de conformidad al plazo señalado</w:t>
      </w:r>
      <w:r>
        <w:rPr>
          <w:bCs/>
          <w:iCs/>
          <w:sz w:val="20"/>
        </w:rPr>
        <w:t xml:space="preserve"> en dicho numeral.</w:t>
      </w:r>
    </w:p>
    <w:p w14:paraId="669795AA" w14:textId="77777777" w:rsidR="002B4339" w:rsidRDefault="002B4339" w:rsidP="003C1381">
      <w:pPr>
        <w:pStyle w:val="Listavistosa-nfasis11"/>
        <w:spacing w:after="0" w:line="240" w:lineRule="auto"/>
        <w:ind w:left="709" w:right="50"/>
        <w:jc w:val="both"/>
        <w:rPr>
          <w:rFonts w:ascii="Arial" w:hAnsi="Arial" w:cs="Arial"/>
          <w:bCs/>
          <w:iCs/>
          <w:sz w:val="20"/>
          <w:szCs w:val="20"/>
          <w:lang w:val="es-ES" w:eastAsia="es-ES"/>
        </w:rPr>
      </w:pPr>
    </w:p>
    <w:p w14:paraId="7206A0CE" w14:textId="114DD469" w:rsidR="00141F9B" w:rsidRPr="00662771" w:rsidRDefault="00624CF1" w:rsidP="00141F9B">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lastRenderedPageBreak/>
        <w:t>Lugar</w:t>
      </w:r>
      <w:r w:rsidR="00FF1567">
        <w:rPr>
          <w:rFonts w:cs="Arial"/>
          <w:b/>
          <w:bCs/>
          <w:color w:val="244061" w:themeColor="accent1" w:themeShade="80"/>
          <w:sz w:val="20"/>
        </w:rPr>
        <w:t xml:space="preserve"> y horario</w:t>
      </w:r>
      <w:r w:rsidRPr="00662771">
        <w:rPr>
          <w:rFonts w:cs="Arial"/>
          <w:b/>
          <w:bCs/>
          <w:color w:val="244061" w:themeColor="accent1" w:themeShade="80"/>
          <w:sz w:val="20"/>
        </w:rPr>
        <w:t xml:space="preserve"> para la </w:t>
      </w:r>
      <w:r w:rsidR="008A7BDB" w:rsidRPr="00662771">
        <w:rPr>
          <w:rFonts w:cs="Arial"/>
          <w:b/>
          <w:bCs/>
          <w:color w:val="244061" w:themeColor="accent1" w:themeShade="80"/>
          <w:sz w:val="20"/>
        </w:rPr>
        <w:t>prestación de</w:t>
      </w:r>
      <w:r w:rsidR="00B32ACF">
        <w:rPr>
          <w:rFonts w:cs="Arial"/>
          <w:b/>
          <w:bCs/>
          <w:color w:val="244061" w:themeColor="accent1" w:themeShade="80"/>
          <w:sz w:val="20"/>
        </w:rPr>
        <w:t xml:space="preserve"> los entregables</w:t>
      </w:r>
    </w:p>
    <w:p w14:paraId="622AC933" w14:textId="352E474A" w:rsidR="00530109" w:rsidRDefault="00B32ACF" w:rsidP="00B32ACF">
      <w:pPr>
        <w:pStyle w:val="Texto0"/>
        <w:tabs>
          <w:tab w:val="left" w:pos="567"/>
        </w:tabs>
        <w:ind w:left="709" w:firstLine="0"/>
        <w:rPr>
          <w:rFonts w:cs="Arial"/>
          <w:bCs/>
          <w:iCs/>
          <w:sz w:val="20"/>
        </w:rPr>
      </w:pPr>
      <w:r w:rsidRPr="00B32ACF">
        <w:rPr>
          <w:rFonts w:cs="Arial"/>
          <w:bCs/>
          <w:iCs/>
          <w:sz w:val="20"/>
        </w:rPr>
        <w:t>Los documentos</w:t>
      </w:r>
      <w:r w:rsidR="007575E0">
        <w:rPr>
          <w:rFonts w:cs="Arial"/>
          <w:bCs/>
          <w:iCs/>
          <w:sz w:val="20"/>
        </w:rPr>
        <w:t xml:space="preserve"> descritos como</w:t>
      </w:r>
      <w:r w:rsidRPr="00B32ACF">
        <w:rPr>
          <w:rFonts w:cs="Arial"/>
          <w:bCs/>
          <w:iCs/>
          <w:sz w:val="20"/>
        </w:rPr>
        <w:t xml:space="preserve"> entregable </w:t>
      </w:r>
      <w:r w:rsidRPr="00B32ACF">
        <w:rPr>
          <w:rFonts w:cs="Arial"/>
          <w:b/>
          <w:iCs/>
          <w:sz w:val="20"/>
        </w:rPr>
        <w:t>No.1</w:t>
      </w:r>
      <w:r w:rsidRPr="00B32ACF">
        <w:rPr>
          <w:rFonts w:cs="Arial"/>
          <w:bCs/>
          <w:iCs/>
          <w:sz w:val="20"/>
        </w:rPr>
        <w:t xml:space="preserve"> y entregable </w:t>
      </w:r>
      <w:r w:rsidRPr="00B32ACF">
        <w:rPr>
          <w:rFonts w:cs="Arial"/>
          <w:b/>
          <w:iCs/>
          <w:sz w:val="20"/>
        </w:rPr>
        <w:t>No.2</w:t>
      </w:r>
      <w:r w:rsidRPr="00B32ACF">
        <w:rPr>
          <w:rFonts w:cs="Arial"/>
          <w:bCs/>
          <w:iCs/>
          <w:sz w:val="20"/>
        </w:rPr>
        <w:t xml:space="preserve"> del numeral </w:t>
      </w:r>
      <w:r w:rsidRPr="00B32ACF">
        <w:rPr>
          <w:rFonts w:cs="Arial"/>
          <w:b/>
          <w:iCs/>
          <w:sz w:val="20"/>
        </w:rPr>
        <w:t>3 “Entregables”</w:t>
      </w:r>
      <w:r w:rsidRPr="00B32ACF">
        <w:rPr>
          <w:rFonts w:cs="Arial"/>
          <w:bCs/>
          <w:iCs/>
          <w:sz w:val="20"/>
        </w:rPr>
        <w:t xml:space="preserve"> de la </w:t>
      </w:r>
      <w:r w:rsidRPr="00B32ACF">
        <w:rPr>
          <w:rFonts w:cs="Arial"/>
          <w:b/>
          <w:iCs/>
          <w:sz w:val="20"/>
        </w:rPr>
        <w:t xml:space="preserve">Tabla </w:t>
      </w:r>
      <w:r>
        <w:rPr>
          <w:rFonts w:cs="Arial"/>
          <w:b/>
          <w:iCs/>
          <w:sz w:val="20"/>
        </w:rPr>
        <w:t>2</w:t>
      </w:r>
      <w:r w:rsidRPr="00B32ACF">
        <w:rPr>
          <w:rFonts w:cs="Arial"/>
          <w:b/>
          <w:iCs/>
          <w:sz w:val="20"/>
        </w:rPr>
        <w:t>.</w:t>
      </w:r>
      <w:r w:rsidRPr="00B32ACF">
        <w:rPr>
          <w:rFonts w:cs="Arial"/>
          <w:bCs/>
          <w:iCs/>
          <w:sz w:val="20"/>
        </w:rPr>
        <w:t xml:space="preserve"> </w:t>
      </w:r>
      <w:r w:rsidRPr="00B32ACF">
        <w:rPr>
          <w:rFonts w:cs="Arial"/>
          <w:b/>
          <w:iCs/>
          <w:sz w:val="20"/>
        </w:rPr>
        <w:t>“Entregables”</w:t>
      </w:r>
      <w:r w:rsidR="00FF1567">
        <w:rPr>
          <w:rFonts w:cs="Arial"/>
          <w:b/>
          <w:iCs/>
          <w:sz w:val="20"/>
        </w:rPr>
        <w:t xml:space="preserve"> </w:t>
      </w:r>
      <w:r w:rsidR="00FF1567" w:rsidRPr="00FF1567">
        <w:rPr>
          <w:rFonts w:cs="Arial"/>
          <w:bCs/>
          <w:iCs/>
          <w:sz w:val="20"/>
        </w:rPr>
        <w:t>del Anexo 1 “Especificaciones Técnicas”</w:t>
      </w:r>
      <w:r w:rsidRPr="00B32ACF">
        <w:rPr>
          <w:rFonts w:cs="Arial"/>
          <w:bCs/>
          <w:iCs/>
          <w:sz w:val="20"/>
        </w:rPr>
        <w:t xml:space="preserve">, deberán ser </w:t>
      </w:r>
      <w:r>
        <w:rPr>
          <w:rFonts w:cs="Arial"/>
          <w:bCs/>
          <w:iCs/>
          <w:sz w:val="20"/>
        </w:rPr>
        <w:t xml:space="preserve">dirigidos y </w:t>
      </w:r>
      <w:r w:rsidRPr="00B32ACF">
        <w:rPr>
          <w:rFonts w:cs="Arial"/>
          <w:bCs/>
          <w:iCs/>
          <w:sz w:val="20"/>
        </w:rPr>
        <w:t>presentados al</w:t>
      </w:r>
      <w:r w:rsidR="00B569BA">
        <w:rPr>
          <w:rFonts w:cs="Arial"/>
          <w:bCs/>
          <w:iCs/>
          <w:sz w:val="20"/>
        </w:rPr>
        <w:t xml:space="preserve"> Administrador y</w:t>
      </w:r>
      <w:r w:rsidRPr="00B32ACF">
        <w:rPr>
          <w:rFonts w:cs="Arial"/>
          <w:bCs/>
          <w:iCs/>
          <w:sz w:val="20"/>
        </w:rPr>
        <w:t xml:space="preserve"> Supervisor del Contrato, en las Oficinas Centrales del Instituto Nacional Electoral</w:t>
      </w:r>
      <w:r w:rsidR="003C05A3">
        <w:rPr>
          <w:rFonts w:cs="Arial"/>
          <w:bCs/>
          <w:iCs/>
          <w:sz w:val="20"/>
        </w:rPr>
        <w:t>,</w:t>
      </w:r>
      <w:r w:rsidRPr="00B32ACF">
        <w:rPr>
          <w:rFonts w:cs="Arial"/>
          <w:bCs/>
          <w:iCs/>
          <w:sz w:val="20"/>
        </w:rPr>
        <w:t xml:space="preserve"> en la</w:t>
      </w:r>
      <w:r>
        <w:rPr>
          <w:rFonts w:cs="Arial"/>
          <w:bCs/>
          <w:iCs/>
          <w:sz w:val="20"/>
        </w:rPr>
        <w:t xml:space="preserve"> Subdirección de Administración de Sistemas, de la </w:t>
      </w:r>
      <w:r w:rsidRPr="00B32ACF">
        <w:rPr>
          <w:rFonts w:cs="Arial"/>
          <w:bCs/>
          <w:iCs/>
          <w:sz w:val="20"/>
        </w:rPr>
        <w:t>Unidad Técnica de Servicios de Informática ubicada en Viaducto Tlalpan No. 100, Edificio C, Planta Baja, Colonia Arenal Tepepan, C.P. 14610, Alcaldía Tlalpan, Ciudad de México, de lunes a domingo en un horario de 9:00 a 18:00 horas.</w:t>
      </w:r>
    </w:p>
    <w:p w14:paraId="7577D66E" w14:textId="36819D81" w:rsidR="00B32ACF" w:rsidRDefault="00B32ACF" w:rsidP="00B32ACF">
      <w:pPr>
        <w:pStyle w:val="Texto0"/>
        <w:tabs>
          <w:tab w:val="left" w:pos="567"/>
        </w:tabs>
        <w:ind w:left="709" w:firstLine="0"/>
        <w:rPr>
          <w:rFonts w:cs="Arial"/>
          <w:bCs/>
          <w:iCs/>
          <w:sz w:val="20"/>
        </w:rPr>
      </w:pPr>
      <w:r>
        <w:rPr>
          <w:rFonts w:cs="Arial"/>
          <w:bCs/>
          <w:iCs/>
          <w:sz w:val="20"/>
        </w:rPr>
        <w:t xml:space="preserve">El entregable </w:t>
      </w:r>
      <w:r w:rsidRPr="00B32ACF">
        <w:rPr>
          <w:rFonts w:cs="Arial"/>
          <w:b/>
          <w:iCs/>
          <w:sz w:val="20"/>
        </w:rPr>
        <w:t>No.3</w:t>
      </w:r>
      <w:r>
        <w:rPr>
          <w:rFonts w:cs="Arial"/>
          <w:b/>
          <w:iCs/>
          <w:sz w:val="20"/>
        </w:rPr>
        <w:t xml:space="preserve"> </w:t>
      </w:r>
      <w:r w:rsidR="00FF1567" w:rsidRPr="00B32ACF">
        <w:rPr>
          <w:rFonts w:cs="Arial"/>
          <w:bCs/>
          <w:iCs/>
          <w:sz w:val="20"/>
        </w:rPr>
        <w:t xml:space="preserve">de la </w:t>
      </w:r>
      <w:r w:rsidR="00FF1567" w:rsidRPr="00B32ACF">
        <w:rPr>
          <w:rFonts w:cs="Arial"/>
          <w:b/>
          <w:iCs/>
          <w:sz w:val="20"/>
        </w:rPr>
        <w:t xml:space="preserve">Tabla </w:t>
      </w:r>
      <w:r w:rsidR="00FF1567">
        <w:rPr>
          <w:rFonts w:cs="Arial"/>
          <w:b/>
          <w:iCs/>
          <w:sz w:val="20"/>
        </w:rPr>
        <w:t>2</w:t>
      </w:r>
      <w:r w:rsidR="00FF1567" w:rsidRPr="00B32ACF">
        <w:rPr>
          <w:rFonts w:cs="Arial"/>
          <w:b/>
          <w:iCs/>
          <w:sz w:val="20"/>
        </w:rPr>
        <w:t>.</w:t>
      </w:r>
      <w:r w:rsidR="00FF1567" w:rsidRPr="00B32ACF">
        <w:rPr>
          <w:rFonts w:cs="Arial"/>
          <w:bCs/>
          <w:iCs/>
          <w:sz w:val="20"/>
        </w:rPr>
        <w:t xml:space="preserve"> </w:t>
      </w:r>
      <w:r w:rsidR="00FF1567" w:rsidRPr="00B32ACF">
        <w:rPr>
          <w:rFonts w:cs="Arial"/>
          <w:b/>
          <w:iCs/>
          <w:sz w:val="20"/>
        </w:rPr>
        <w:t>“Entregables”</w:t>
      </w:r>
      <w:r w:rsidR="00FF1567">
        <w:rPr>
          <w:rFonts w:cs="Arial"/>
          <w:b/>
          <w:iCs/>
          <w:sz w:val="20"/>
        </w:rPr>
        <w:t xml:space="preserve"> </w:t>
      </w:r>
      <w:r w:rsidR="00FF1567" w:rsidRPr="00FF1567">
        <w:rPr>
          <w:rFonts w:cs="Arial"/>
          <w:bCs/>
          <w:iCs/>
          <w:sz w:val="20"/>
        </w:rPr>
        <w:t>del Anexo 1 “Especificaciones Técnicas”</w:t>
      </w:r>
      <w:r w:rsidR="00FF1567">
        <w:rPr>
          <w:rFonts w:cs="Arial"/>
          <w:bCs/>
          <w:iCs/>
          <w:sz w:val="20"/>
        </w:rPr>
        <w:t xml:space="preserve">, se enviará al correo electrónico </w:t>
      </w:r>
      <w:hyperlink r:id="rId22" w:history="1">
        <w:r w:rsidR="00FF1567" w:rsidRPr="0021770E">
          <w:rPr>
            <w:rStyle w:val="Hipervnculo"/>
            <w:rFonts w:cs="Arial"/>
            <w:bCs/>
            <w:iCs/>
            <w:sz w:val="20"/>
          </w:rPr>
          <w:t>licencias.sas@ine.mx</w:t>
        </w:r>
      </w:hyperlink>
      <w:r w:rsidR="006D3757">
        <w:rPr>
          <w:rFonts w:cs="Arial"/>
          <w:bCs/>
          <w:iCs/>
          <w:sz w:val="20"/>
        </w:rPr>
        <w:t>.</w:t>
      </w:r>
    </w:p>
    <w:p w14:paraId="6C469027" w14:textId="77777777" w:rsidR="00B32ACF" w:rsidRPr="00B32ACF" w:rsidRDefault="00B32ACF" w:rsidP="00B32ACF">
      <w:pPr>
        <w:pStyle w:val="Texto0"/>
        <w:tabs>
          <w:tab w:val="left" w:pos="567"/>
        </w:tabs>
        <w:ind w:left="709" w:firstLine="0"/>
        <w:rPr>
          <w:rFonts w:cs="Arial"/>
          <w:bCs/>
          <w:iCs/>
          <w:sz w:val="20"/>
        </w:rPr>
      </w:pPr>
    </w:p>
    <w:p w14:paraId="764756CB" w14:textId="1A09340F"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2"/>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Pr="00662771" w:rsidRDefault="00624CF1" w:rsidP="00585014">
      <w:pPr>
        <w:spacing w:before="120" w:after="120"/>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73CD8017" w14:textId="77777777" w:rsidR="00CC1403" w:rsidRPr="00662771" w:rsidRDefault="00CC1403" w:rsidP="00B05F65">
      <w:pPr>
        <w:pStyle w:val="Texto0"/>
        <w:tabs>
          <w:tab w:val="left" w:pos="567"/>
        </w:tabs>
        <w:spacing w:before="120" w:after="120"/>
        <w:ind w:firstLine="0"/>
        <w:rPr>
          <w:rFonts w:cs="Arial"/>
          <w:sz w:val="20"/>
          <w:lang w:val="es-MX"/>
        </w:rPr>
      </w:pPr>
    </w:p>
    <w:p w14:paraId="2F552EAA" w14:textId="681EEB27" w:rsidR="00AB5F17" w:rsidRPr="00662771" w:rsidRDefault="00624CF1" w:rsidP="00116C1F">
      <w:pPr>
        <w:pStyle w:val="Ttulo1"/>
        <w:numPr>
          <w:ilvl w:val="1"/>
          <w:numId w:val="52"/>
        </w:numPr>
        <w:spacing w:before="120" w:after="120"/>
        <w:jc w:val="both"/>
        <w:rPr>
          <w:rFonts w:cs="Arial"/>
          <w:bCs/>
          <w:color w:val="244061" w:themeColor="accent1" w:themeShade="80"/>
          <w:sz w:val="20"/>
        </w:rPr>
      </w:pPr>
      <w:bookmarkStart w:id="93" w:name="_Toc149156093"/>
      <w:bookmarkEnd w:id="90"/>
      <w:bookmarkEnd w:id="91"/>
      <w:r w:rsidRPr="00662771">
        <w:rPr>
          <w:rFonts w:cs="Arial"/>
          <w:bCs/>
          <w:color w:val="244061" w:themeColor="accent1" w:themeShade="80"/>
          <w:sz w:val="20"/>
        </w:rPr>
        <w:t>Idioma de la presentación de las proposiciones</w:t>
      </w:r>
      <w:bookmarkEnd w:id="93"/>
    </w:p>
    <w:p w14:paraId="0376F9FF" w14:textId="45CF7BE4" w:rsidR="00CC1403" w:rsidRPr="00662771" w:rsidRDefault="00624CF1">
      <w:pPr>
        <w:pStyle w:val="Textoindependienteprimerasangra2"/>
        <w:spacing w:before="120"/>
        <w:ind w:left="705" w:firstLine="0"/>
        <w:jc w:val="both"/>
        <w:rPr>
          <w:rFonts w:ascii="Arial" w:eastAsia="Arial" w:hAnsi="Arial" w:cs="Arial"/>
          <w:b/>
          <w:bCs/>
          <w:snapToGrid w:val="0"/>
        </w:rPr>
      </w:pPr>
      <w:r w:rsidRPr="00662771">
        <w:rPr>
          <w:rFonts w:ascii="Arial" w:eastAsia="Arial" w:hAnsi="Arial" w:cs="Arial"/>
          <w:snapToGrid w:val="0"/>
        </w:rPr>
        <w:t xml:space="preserve">La convocatoria, la conducción de los actos del procedimiento y los documentos que deriven de los mismos, serán en idioma </w:t>
      </w:r>
      <w:r w:rsidRPr="00662771">
        <w:rPr>
          <w:rFonts w:ascii="Arial" w:eastAsia="Arial" w:hAnsi="Arial" w:cs="Arial"/>
          <w:b/>
          <w:bCs/>
          <w:snapToGrid w:val="0"/>
          <w:u w:val="single"/>
        </w:rPr>
        <w:t>español.</w:t>
      </w:r>
    </w:p>
    <w:p w14:paraId="3B0A0659" w14:textId="70231F7E" w:rsidR="00E757DC" w:rsidRDefault="00624CF1" w:rsidP="002365F3">
      <w:pPr>
        <w:pStyle w:val="Textoindependienteprimerasangra2"/>
        <w:spacing w:before="120"/>
        <w:ind w:left="705" w:firstLine="0"/>
        <w:jc w:val="both"/>
        <w:rPr>
          <w:rFonts w:ascii="Arial" w:eastAsia="Arial" w:hAnsi="Arial" w:cs="Arial"/>
          <w:snapToGrid w:val="0"/>
        </w:rPr>
      </w:pPr>
      <w:r w:rsidRPr="00662771">
        <w:rPr>
          <w:rFonts w:ascii="Arial" w:eastAsia="Arial" w:hAnsi="Arial" w:cs="Arial"/>
          <w:snapToGrid w:val="0"/>
        </w:rPr>
        <w:t>La proposición que presenten los LICITANTES deberá ser en idioma español.</w:t>
      </w:r>
    </w:p>
    <w:p w14:paraId="1648C566" w14:textId="551F574D" w:rsidR="005C2D9A" w:rsidRDefault="005C2D9A" w:rsidP="00211887">
      <w:pPr>
        <w:spacing w:before="120" w:after="120"/>
        <w:ind w:left="709" w:right="23"/>
        <w:jc w:val="both"/>
        <w:rPr>
          <w:rFonts w:ascii="Arial" w:eastAsia="Arial" w:hAnsi="Arial" w:cs="Arial"/>
        </w:rPr>
      </w:pPr>
      <w:r w:rsidRPr="000303E2">
        <w:rPr>
          <w:rFonts w:ascii="Arial" w:eastAsia="Arial" w:hAnsi="Arial" w:cs="Arial"/>
        </w:rPr>
        <w:t>Los catálogos</w:t>
      </w:r>
      <w:r>
        <w:rPr>
          <w:rFonts w:ascii="Arial" w:eastAsia="Arial" w:hAnsi="Arial" w:cs="Arial"/>
        </w:rPr>
        <w:t xml:space="preserve"> y/o</w:t>
      </w:r>
      <w:r w:rsidRPr="000303E2">
        <w:rPr>
          <w:rFonts w:ascii="Arial" w:eastAsia="Arial" w:hAnsi="Arial" w:cs="Arial"/>
        </w:rPr>
        <w:t xml:space="preserve"> folletos podrán entregarse en el idioma del país de origen de la suscripción; en caso de ser un idioma diferente al español o inglés debe acompañarlos de una traducción simple al español, en donde se pueda verificar el cumplimiento de todos los requisitos técnicos solicitados en el Anexo </w:t>
      </w:r>
      <w:r>
        <w:rPr>
          <w:rFonts w:ascii="Arial" w:eastAsia="Arial" w:hAnsi="Arial" w:cs="Arial"/>
        </w:rPr>
        <w:t>1 “Especificaciones técnicas” de la presente convocatoria.</w:t>
      </w:r>
    </w:p>
    <w:p w14:paraId="0DBD3131" w14:textId="77777777" w:rsidR="00211887" w:rsidRPr="005C2D9A" w:rsidRDefault="00211887" w:rsidP="006D3757">
      <w:pPr>
        <w:spacing w:before="120" w:after="120"/>
        <w:ind w:right="23"/>
        <w:jc w:val="both"/>
        <w:rPr>
          <w:rFonts w:ascii="Arial" w:eastAsia="Arial" w:hAnsi="Arial" w:cs="Arial"/>
        </w:rPr>
      </w:pPr>
    </w:p>
    <w:p w14:paraId="6E348E25" w14:textId="62868996"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4" w:name="_Toc289064574"/>
      <w:bookmarkStart w:id="95" w:name="_Toc434004085"/>
      <w:bookmarkStart w:id="96" w:name="_Toc314094120"/>
      <w:bookmarkStart w:id="97" w:name="_Toc314085299"/>
      <w:bookmarkStart w:id="98" w:name="_Toc149156094"/>
      <w:r w:rsidRPr="00662771">
        <w:rPr>
          <w:rFonts w:cs="Arial"/>
          <w:bCs/>
          <w:color w:val="244061" w:themeColor="accent1" w:themeShade="80"/>
          <w:sz w:val="20"/>
        </w:rPr>
        <w:t>Normas aplicables</w:t>
      </w:r>
      <w:bookmarkEnd w:id="94"/>
      <w:bookmarkEnd w:id="95"/>
      <w:bookmarkEnd w:id="96"/>
      <w:bookmarkEnd w:id="97"/>
      <w:bookmarkEnd w:id="98"/>
      <w:r w:rsidRPr="00662771">
        <w:rPr>
          <w:rFonts w:cs="Arial"/>
          <w:bCs/>
          <w:color w:val="244061" w:themeColor="accent1" w:themeShade="80"/>
          <w:sz w:val="20"/>
        </w:rPr>
        <w:t xml:space="preserve"> </w:t>
      </w:r>
      <w:bookmarkStart w:id="99" w:name="_Toc314085301"/>
      <w:bookmarkStart w:id="100" w:name="_Toc314094122"/>
      <w:bookmarkEnd w:id="82"/>
      <w:bookmarkEnd w:id="83"/>
    </w:p>
    <w:p w14:paraId="50FFB953" w14:textId="5B3C3646" w:rsidR="00300F78" w:rsidRPr="00662771" w:rsidRDefault="00624CF1" w:rsidP="00EB0786">
      <w:pPr>
        <w:ind w:left="720"/>
        <w:jc w:val="both"/>
        <w:rPr>
          <w:rFonts w:ascii="Arial" w:eastAsia="Calibri" w:hAnsi="Arial" w:cs="Arial"/>
          <w:bCs/>
        </w:rPr>
      </w:pPr>
      <w:r w:rsidRPr="00662771">
        <w:rPr>
          <w:rFonts w:ascii="Arial" w:eastAsia="Calibri" w:hAnsi="Arial" w:cs="Arial"/>
          <w:bCs/>
        </w:rPr>
        <w:t>Con fundamento en el artículo 64 de la Ley de Infraestructura de la Calidad y de conformidad con el artículo 12 de las POBALINES, para el presente procedimiento</w:t>
      </w:r>
      <w:r w:rsidR="00C00CC3" w:rsidRPr="00662771">
        <w:rPr>
          <w:rFonts w:ascii="Arial" w:eastAsia="Calibri" w:hAnsi="Arial" w:cs="Arial"/>
          <w:bCs/>
        </w:rPr>
        <w:t xml:space="preserve"> </w:t>
      </w:r>
      <w:bookmarkStart w:id="101" w:name="_Toc434004086"/>
      <w:r w:rsidR="00EB0786" w:rsidRPr="00662771">
        <w:rPr>
          <w:rFonts w:ascii="Arial" w:eastAsia="Calibri" w:hAnsi="Arial" w:cs="Arial"/>
          <w:bCs/>
        </w:rPr>
        <w:t>de contratación no hay normas que el LICITANTE deba acreditar.</w:t>
      </w:r>
    </w:p>
    <w:p w14:paraId="250273E2" w14:textId="77777777" w:rsidR="0010181F" w:rsidRPr="00662771" w:rsidRDefault="0010181F" w:rsidP="008B0C59">
      <w:pPr>
        <w:rPr>
          <w:rFonts w:ascii="Arial" w:hAnsi="Arial" w:cs="Arial"/>
          <w:lang w:val="es-ES"/>
        </w:rPr>
      </w:pPr>
    </w:p>
    <w:p w14:paraId="15BED7FC" w14:textId="155823C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2" w:name="_Toc149156095"/>
      <w:r w:rsidRPr="00662771">
        <w:rPr>
          <w:rFonts w:cs="Arial"/>
          <w:bCs/>
          <w:color w:val="244061" w:themeColor="accent1" w:themeShade="80"/>
          <w:sz w:val="20"/>
        </w:rPr>
        <w:t>Administración y vigilancia del contrato</w:t>
      </w:r>
      <w:bookmarkEnd w:id="99"/>
      <w:bookmarkEnd w:id="100"/>
      <w:bookmarkEnd w:id="101"/>
      <w:bookmarkEnd w:id="102"/>
    </w:p>
    <w:p w14:paraId="55708AC1" w14:textId="18D1662E"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211887">
        <w:rPr>
          <w:rFonts w:cs="Arial"/>
          <w:sz w:val="20"/>
          <w:lang w:val="es-MX"/>
        </w:rPr>
        <w:t>el</w:t>
      </w:r>
      <w:r w:rsidRPr="00662771">
        <w:rPr>
          <w:rFonts w:cs="Arial"/>
          <w:sz w:val="20"/>
          <w:lang w:val="es-MX"/>
        </w:rPr>
        <w:t xml:space="preserve"> titular de </w:t>
      </w:r>
      <w:r w:rsidRPr="00662771">
        <w:rPr>
          <w:rFonts w:cs="Arial"/>
          <w:sz w:val="20"/>
        </w:rPr>
        <w:t>la</w:t>
      </w:r>
      <w:r w:rsidR="00B30AC9" w:rsidRPr="00662771">
        <w:rPr>
          <w:rFonts w:cs="Arial"/>
          <w:sz w:val="20"/>
        </w:rPr>
        <w:t xml:space="preserve"> </w:t>
      </w:r>
      <w:r w:rsidR="00EB0786" w:rsidRPr="00662771">
        <w:rPr>
          <w:rFonts w:cs="Arial"/>
          <w:sz w:val="20"/>
        </w:rPr>
        <w:t>Dirección de</w:t>
      </w:r>
      <w:r w:rsidR="00211887">
        <w:rPr>
          <w:rFonts w:cs="Arial"/>
          <w:sz w:val="20"/>
        </w:rPr>
        <w:t xml:space="preserve"> Operaciones</w:t>
      </w:r>
      <w:r w:rsidR="00EB0786" w:rsidRPr="00662771">
        <w:rPr>
          <w:rFonts w:cs="Arial"/>
          <w:sz w:val="20"/>
        </w:rPr>
        <w:t>, adscrit</w:t>
      </w:r>
      <w:r w:rsidR="00211887">
        <w:rPr>
          <w:rFonts w:cs="Arial"/>
          <w:sz w:val="20"/>
        </w:rPr>
        <w:t xml:space="preserve">o </w:t>
      </w:r>
      <w:r w:rsidR="00EB0786" w:rsidRPr="00662771">
        <w:rPr>
          <w:rFonts w:cs="Arial"/>
          <w:sz w:val="20"/>
        </w:rPr>
        <w:t xml:space="preserve">a la </w:t>
      </w:r>
      <w:r w:rsidR="00211887" w:rsidRPr="00211887">
        <w:rPr>
          <w:rFonts w:cs="Arial"/>
          <w:sz w:val="20"/>
        </w:rPr>
        <w:t>Unidad Técnica de Servicios de Informática</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222DB4CD"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y deducciones</w:t>
      </w:r>
      <w:r w:rsidR="009F33B3"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Pr="002D06A8"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75DC5912" w14:textId="084BF599" w:rsidR="002D06A8" w:rsidRPr="00662771" w:rsidRDefault="002D06A8" w:rsidP="002D06A8">
      <w:pPr>
        <w:spacing w:before="120" w:after="120"/>
        <w:ind w:left="709"/>
        <w:jc w:val="both"/>
        <w:rPr>
          <w:rFonts w:ascii="Arial" w:hAnsi="Arial" w:cs="Arial"/>
          <w:lang w:val="es-ES"/>
        </w:rPr>
      </w:pPr>
      <w:r w:rsidRPr="00095FF2">
        <w:rPr>
          <w:rFonts w:ascii="Arial" w:hAnsi="Arial" w:cs="Arial"/>
          <w:lang w:val="es-ES"/>
        </w:rPr>
        <w:t xml:space="preserve">De conformidad con lo establecido en el artículo 144 de las POBALINES, </w:t>
      </w:r>
      <w:r>
        <w:rPr>
          <w:rFonts w:ascii="Arial" w:hAnsi="Arial" w:cs="Arial"/>
          <w:lang w:val="es-ES"/>
        </w:rPr>
        <w:t>el</w:t>
      </w:r>
      <w:r w:rsidRPr="00095FF2">
        <w:rPr>
          <w:rFonts w:ascii="Arial" w:hAnsi="Arial" w:cs="Arial"/>
          <w:lang w:val="es-ES"/>
        </w:rPr>
        <w:t xml:space="preserve"> responsable de supervisar el cumplimiento del contrato que se derive de la contratación será </w:t>
      </w:r>
      <w:r>
        <w:rPr>
          <w:rFonts w:ascii="Arial" w:hAnsi="Arial" w:cs="Arial"/>
          <w:lang w:val="es-ES"/>
        </w:rPr>
        <w:t>el</w:t>
      </w:r>
      <w:r w:rsidRPr="00095FF2">
        <w:rPr>
          <w:rFonts w:ascii="Arial" w:hAnsi="Arial" w:cs="Arial"/>
          <w:lang w:val="es-ES"/>
        </w:rPr>
        <w:t xml:space="preserve"> </w:t>
      </w:r>
      <w:r>
        <w:rPr>
          <w:rFonts w:ascii="Arial" w:hAnsi="Arial" w:cs="Arial"/>
          <w:lang w:val="es-ES"/>
        </w:rPr>
        <w:t xml:space="preserve">Titular de la </w:t>
      </w:r>
      <w:r w:rsidRPr="00095FF2">
        <w:rPr>
          <w:rFonts w:ascii="Arial" w:hAnsi="Arial" w:cs="Arial"/>
          <w:lang w:val="es-ES"/>
        </w:rPr>
        <w:lastRenderedPageBreak/>
        <w:t>Subdirección</w:t>
      </w:r>
      <w:r w:rsidRPr="00D26022">
        <w:rPr>
          <w:rFonts w:ascii="Arial" w:hAnsi="Arial" w:cs="Arial"/>
          <w:lang w:val="es-ES"/>
        </w:rPr>
        <w:t xml:space="preserve"> </w:t>
      </w:r>
      <w:r w:rsidRPr="00CA7190">
        <w:rPr>
          <w:rFonts w:ascii="Arial" w:hAnsi="Arial" w:cs="Arial"/>
          <w:lang w:val="es-ES"/>
        </w:rPr>
        <w:t>de Administración de Sistemas, adscrito a la Unidad Técnica de Servicios de Informática</w:t>
      </w:r>
      <w:r>
        <w:rPr>
          <w:rFonts w:ascii="Arial" w:hAnsi="Arial" w:cs="Arial"/>
          <w:lang w:val="es-ES"/>
        </w:rPr>
        <w:t>.</w:t>
      </w:r>
    </w:p>
    <w:p w14:paraId="054D54B3" w14:textId="7F4C650C"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3" w:name="_Toc314094123"/>
      <w:bookmarkStart w:id="104" w:name="_Toc314085302"/>
      <w:bookmarkStart w:id="105" w:name="_Toc434004087"/>
      <w:bookmarkStart w:id="106" w:name="_Toc149156096"/>
      <w:r w:rsidRPr="00662771">
        <w:rPr>
          <w:rFonts w:cs="Arial"/>
          <w:bCs/>
          <w:color w:val="244061" w:themeColor="accent1" w:themeShade="80"/>
          <w:sz w:val="20"/>
        </w:rPr>
        <w:t>Moneda en que se deberá cotizar y efectuar el pago respectivo</w:t>
      </w:r>
      <w:bookmarkStart w:id="107" w:name="_Toc289064567"/>
      <w:bookmarkEnd w:id="84"/>
      <w:bookmarkEnd w:id="103"/>
      <w:bookmarkEnd w:id="104"/>
      <w:bookmarkEnd w:id="105"/>
      <w:bookmarkEnd w:id="106"/>
    </w:p>
    <w:p w14:paraId="7677AB6F" w14:textId="02B18E3A" w:rsidR="00397922" w:rsidRPr="00662771" w:rsidRDefault="00397922" w:rsidP="00397922">
      <w:pPr>
        <w:pStyle w:val="Prrafodelista"/>
        <w:spacing w:before="120" w:after="120"/>
        <w:ind w:left="705"/>
        <w:jc w:val="both"/>
        <w:rPr>
          <w:rFonts w:ascii="Arial" w:hAnsi="Arial" w:cs="Arial"/>
        </w:rPr>
      </w:pPr>
      <w:r w:rsidRPr="00662771">
        <w:rPr>
          <w:rFonts w:ascii="Arial" w:hAnsi="Arial" w:cs="Arial"/>
        </w:rPr>
        <w:t xml:space="preserve">Los precios se cotizarán en </w:t>
      </w:r>
      <w:r w:rsidRPr="00662771">
        <w:rPr>
          <w:rFonts w:ascii="Arial" w:hAnsi="Arial" w:cs="Arial"/>
          <w:b/>
          <w:bCs/>
        </w:rPr>
        <w:t>pesos mexicanos</w:t>
      </w:r>
      <w:r w:rsidRPr="00662771">
        <w:rPr>
          <w:rFonts w:ascii="Arial" w:hAnsi="Arial" w:cs="Arial"/>
        </w:rPr>
        <w:t xml:space="preserve"> con </w:t>
      </w:r>
      <w:r w:rsidR="00786C9E" w:rsidRPr="00662771">
        <w:rPr>
          <w:rFonts w:ascii="Arial" w:hAnsi="Arial" w:cs="Arial"/>
          <w:b/>
          <w:bCs/>
        </w:rPr>
        <w:t>dos</w:t>
      </w:r>
      <w:r w:rsidRPr="00662771">
        <w:rPr>
          <w:rFonts w:ascii="Arial" w:hAnsi="Arial" w:cs="Arial"/>
          <w:b/>
          <w:bCs/>
        </w:rPr>
        <w:t xml:space="preserve"> decimales</w:t>
      </w:r>
      <w:r w:rsidRPr="00662771">
        <w:rPr>
          <w:rFonts w:ascii="Arial" w:hAnsi="Arial" w:cs="Arial"/>
        </w:rPr>
        <w:t xml:space="preserve"> y serán fijos durante la vigencia del contrato correspondiente. </w:t>
      </w:r>
    </w:p>
    <w:p w14:paraId="750D7138" w14:textId="77777777" w:rsidR="00397922" w:rsidRPr="00662771" w:rsidRDefault="00397922" w:rsidP="00397922">
      <w:pPr>
        <w:pStyle w:val="Prrafodelista"/>
        <w:spacing w:before="120" w:after="120"/>
        <w:ind w:left="705"/>
        <w:jc w:val="both"/>
        <w:rPr>
          <w:rFonts w:ascii="Arial" w:hAnsi="Arial" w:cs="Arial"/>
        </w:rPr>
      </w:pPr>
    </w:p>
    <w:p w14:paraId="2DEA94B5" w14:textId="67F8B490" w:rsidR="0032368B" w:rsidRPr="00662771" w:rsidRDefault="00397922" w:rsidP="00397922">
      <w:pPr>
        <w:pStyle w:val="Prrafodelista"/>
        <w:spacing w:before="120" w:after="120"/>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77777777" w:rsidR="00CC1403" w:rsidRPr="00662771" w:rsidRDefault="00CC1403">
      <w:pPr>
        <w:pStyle w:val="Textoindependienteprimerasangra2"/>
        <w:spacing w:before="120"/>
        <w:ind w:left="0" w:firstLine="0"/>
        <w:jc w:val="both"/>
        <w:rPr>
          <w:rFonts w:ascii="Arial" w:hAnsi="Arial" w:cs="Arial"/>
        </w:rPr>
      </w:pP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08" w:name="_Toc314094124"/>
      <w:bookmarkStart w:id="109" w:name="_Toc314085303"/>
      <w:bookmarkStart w:id="110" w:name="_Toc434004088"/>
      <w:bookmarkStart w:id="111" w:name="_Toc149156097"/>
      <w:r w:rsidRPr="00662771">
        <w:rPr>
          <w:rFonts w:cs="Arial"/>
          <w:bCs/>
          <w:color w:val="244061" w:themeColor="accent1" w:themeShade="80"/>
          <w:sz w:val="20"/>
        </w:rPr>
        <w:t>Condiciones de pago</w:t>
      </w:r>
    </w:p>
    <w:p w14:paraId="3D70D003" w14:textId="2B19E074" w:rsidR="002D06A8" w:rsidRDefault="002D06A8" w:rsidP="002D06A8">
      <w:pPr>
        <w:spacing w:before="120" w:after="120"/>
        <w:ind w:left="709"/>
        <w:jc w:val="both"/>
        <w:rPr>
          <w:rFonts w:ascii="Arial" w:hAnsi="Arial" w:cs="Arial"/>
        </w:rPr>
      </w:pPr>
      <w:r>
        <w:rPr>
          <w:rFonts w:ascii="Arial" w:hAnsi="Arial" w:cs="Arial"/>
        </w:rPr>
        <w:t xml:space="preserve">De </w:t>
      </w:r>
      <w:r w:rsidRPr="00ED3064">
        <w:rPr>
          <w:rFonts w:ascii="Arial" w:hAnsi="Arial" w:cs="Arial"/>
        </w:rPr>
        <w:t>conformidad con el artículo 13</w:t>
      </w:r>
      <w:r>
        <w:rPr>
          <w:rFonts w:ascii="Arial" w:hAnsi="Arial" w:cs="Arial"/>
        </w:rPr>
        <w:t xml:space="preserve"> tercer párrafo</w:t>
      </w:r>
      <w:r w:rsidRPr="00ED3064">
        <w:rPr>
          <w:rFonts w:ascii="Arial" w:hAnsi="Arial" w:cs="Arial"/>
        </w:rPr>
        <w:t xml:space="preserve"> del REGLAMENTO, artículo 9 de las POBALINES y el artículo 47 del Manual de Normas Administrativas en Materia de Recursos Financieros</w:t>
      </w:r>
      <w:r>
        <w:rPr>
          <w:rFonts w:ascii="Arial" w:hAnsi="Arial" w:cs="Arial"/>
        </w:rPr>
        <w:t>, e</w:t>
      </w:r>
      <w:r w:rsidRPr="00ED3064">
        <w:rPr>
          <w:rFonts w:ascii="Arial" w:hAnsi="Arial" w:cs="Arial"/>
        </w:rPr>
        <w:t xml:space="preserve">l pago se realizará de forma anticipada y en una sola exhibición </w:t>
      </w:r>
      <w:r w:rsidRPr="005730EE">
        <w:rPr>
          <w:rFonts w:ascii="Arial" w:hAnsi="Arial" w:cs="Arial"/>
        </w:rPr>
        <w:t>una vez activad</w:t>
      </w:r>
      <w:r w:rsidR="00090092">
        <w:rPr>
          <w:rFonts w:ascii="Arial" w:hAnsi="Arial" w:cs="Arial"/>
        </w:rPr>
        <w:t>a</w:t>
      </w:r>
      <w:r w:rsidRPr="005730EE">
        <w:rPr>
          <w:rFonts w:ascii="Arial" w:hAnsi="Arial" w:cs="Arial"/>
        </w:rPr>
        <w:t xml:space="preserve"> la suscripci</w:t>
      </w:r>
      <w:r w:rsidR="00090092">
        <w:rPr>
          <w:rFonts w:ascii="Arial" w:hAnsi="Arial" w:cs="Arial"/>
        </w:rPr>
        <w:t>ón</w:t>
      </w:r>
      <w:r w:rsidRPr="005730EE">
        <w:rPr>
          <w:rFonts w:ascii="Arial" w:hAnsi="Arial" w:cs="Arial"/>
        </w:rPr>
        <w:t xml:space="preserve"> señalada en el </w:t>
      </w:r>
      <w:r w:rsidR="00090092">
        <w:rPr>
          <w:rFonts w:ascii="Arial" w:hAnsi="Arial" w:cs="Arial"/>
        </w:rPr>
        <w:t>n</w:t>
      </w:r>
      <w:r w:rsidRPr="005730EE">
        <w:rPr>
          <w:rFonts w:ascii="Arial" w:hAnsi="Arial" w:cs="Arial"/>
        </w:rPr>
        <w:t xml:space="preserve">umeral </w:t>
      </w:r>
      <w:r w:rsidR="00090092">
        <w:rPr>
          <w:rFonts w:ascii="Arial" w:hAnsi="Arial" w:cs="Arial"/>
          <w:b/>
          <w:bCs/>
        </w:rPr>
        <w:t>2</w:t>
      </w:r>
      <w:r w:rsidRPr="00937324">
        <w:rPr>
          <w:rFonts w:ascii="Arial" w:hAnsi="Arial" w:cs="Arial"/>
          <w:b/>
          <w:bCs/>
        </w:rPr>
        <w:t xml:space="preserve"> “Tipo de requerimiento”</w:t>
      </w:r>
      <w:r w:rsidRPr="005730EE">
        <w:rPr>
          <w:rFonts w:ascii="Arial" w:hAnsi="Arial" w:cs="Arial"/>
        </w:rPr>
        <w:t xml:space="preserve"> en la </w:t>
      </w:r>
      <w:r w:rsidRPr="00937324">
        <w:rPr>
          <w:rFonts w:ascii="Arial" w:hAnsi="Arial" w:cs="Arial"/>
          <w:b/>
          <w:bCs/>
        </w:rPr>
        <w:t>Tabla 1 “Suscripci</w:t>
      </w:r>
      <w:r w:rsidR="00090092">
        <w:rPr>
          <w:rFonts w:ascii="Arial" w:hAnsi="Arial" w:cs="Arial"/>
          <w:b/>
          <w:bCs/>
        </w:rPr>
        <w:t>ón</w:t>
      </w:r>
      <w:r w:rsidRPr="00937324">
        <w:rPr>
          <w:rFonts w:ascii="Arial" w:hAnsi="Arial" w:cs="Arial"/>
          <w:b/>
          <w:bCs/>
        </w:rPr>
        <w:t xml:space="preserve"> al </w:t>
      </w:r>
      <w:r w:rsidR="00090092">
        <w:rPr>
          <w:rFonts w:ascii="Arial" w:hAnsi="Arial" w:cs="Arial"/>
          <w:b/>
          <w:bCs/>
        </w:rPr>
        <w:t>S</w:t>
      </w:r>
      <w:r w:rsidRPr="00937324">
        <w:rPr>
          <w:rFonts w:ascii="Arial" w:hAnsi="Arial" w:cs="Arial"/>
          <w:b/>
          <w:bCs/>
        </w:rPr>
        <w:t xml:space="preserve">ervicio </w:t>
      </w:r>
      <w:proofErr w:type="spellStart"/>
      <w:r>
        <w:rPr>
          <w:rFonts w:ascii="Arial" w:hAnsi="Arial" w:cs="Arial"/>
          <w:b/>
          <w:bCs/>
        </w:rPr>
        <w:t>A</w:t>
      </w:r>
      <w:r w:rsidRPr="00937324">
        <w:rPr>
          <w:rFonts w:ascii="Arial" w:hAnsi="Arial" w:cs="Arial"/>
          <w:b/>
          <w:bCs/>
        </w:rPr>
        <w:t>pplication</w:t>
      </w:r>
      <w:proofErr w:type="spellEnd"/>
      <w:r w:rsidRPr="00937324">
        <w:rPr>
          <w:rFonts w:ascii="Arial" w:hAnsi="Arial" w:cs="Arial"/>
          <w:b/>
          <w:bCs/>
        </w:rPr>
        <w:t xml:space="preserve"> </w:t>
      </w:r>
      <w:r>
        <w:rPr>
          <w:rFonts w:ascii="Arial" w:hAnsi="Arial" w:cs="Arial"/>
          <w:b/>
          <w:bCs/>
        </w:rPr>
        <w:t>P</w:t>
      </w:r>
      <w:r w:rsidRPr="00937324">
        <w:rPr>
          <w:rFonts w:ascii="Arial" w:hAnsi="Arial" w:cs="Arial"/>
          <w:b/>
          <w:bCs/>
        </w:rPr>
        <w:t xml:space="preserve">erformance </w:t>
      </w:r>
      <w:proofErr w:type="spellStart"/>
      <w:r>
        <w:rPr>
          <w:rFonts w:ascii="Arial" w:hAnsi="Arial" w:cs="Arial"/>
          <w:b/>
          <w:bCs/>
        </w:rPr>
        <w:t>M</w:t>
      </w:r>
      <w:r w:rsidRPr="00937324">
        <w:rPr>
          <w:rFonts w:ascii="Arial" w:hAnsi="Arial" w:cs="Arial"/>
          <w:b/>
          <w:bCs/>
        </w:rPr>
        <w:t>onitoring</w:t>
      </w:r>
      <w:proofErr w:type="spellEnd"/>
      <w:r w:rsidRPr="00937324">
        <w:rPr>
          <w:rFonts w:ascii="Arial" w:hAnsi="Arial" w:cs="Arial"/>
          <w:b/>
          <w:bCs/>
        </w:rPr>
        <w:t xml:space="preserve"> (</w:t>
      </w:r>
      <w:r>
        <w:rPr>
          <w:rFonts w:ascii="Arial" w:hAnsi="Arial" w:cs="Arial"/>
          <w:b/>
          <w:bCs/>
        </w:rPr>
        <w:t>APM</w:t>
      </w:r>
      <w:r w:rsidRPr="00937324">
        <w:rPr>
          <w:rFonts w:ascii="Arial" w:hAnsi="Arial" w:cs="Arial"/>
          <w:b/>
          <w:bCs/>
        </w:rPr>
        <w:t>)</w:t>
      </w:r>
      <w:r w:rsidRPr="005730EE">
        <w:rPr>
          <w:rFonts w:ascii="Arial" w:hAnsi="Arial" w:cs="Arial"/>
        </w:rPr>
        <w:t xml:space="preserve">” y presentados los entregables </w:t>
      </w:r>
      <w:r w:rsidRPr="00937324">
        <w:rPr>
          <w:rFonts w:ascii="Arial" w:hAnsi="Arial" w:cs="Arial"/>
          <w:b/>
          <w:bCs/>
        </w:rPr>
        <w:t>1, 2</w:t>
      </w:r>
      <w:r w:rsidR="00090092">
        <w:rPr>
          <w:rFonts w:ascii="Arial" w:hAnsi="Arial" w:cs="Arial"/>
        </w:rPr>
        <w:t xml:space="preserve"> </w:t>
      </w:r>
      <w:r w:rsidR="00090092" w:rsidRPr="00090092">
        <w:rPr>
          <w:rFonts w:ascii="Arial" w:hAnsi="Arial" w:cs="Arial"/>
          <w:b/>
          <w:bCs/>
        </w:rPr>
        <w:t xml:space="preserve">y 3 </w:t>
      </w:r>
      <w:r w:rsidRPr="005730EE">
        <w:rPr>
          <w:rFonts w:ascii="Arial" w:hAnsi="Arial" w:cs="Arial"/>
        </w:rPr>
        <w:t xml:space="preserve">referidos en el numeral </w:t>
      </w:r>
      <w:r w:rsidRPr="00937324">
        <w:rPr>
          <w:rFonts w:ascii="Arial" w:hAnsi="Arial" w:cs="Arial"/>
          <w:b/>
          <w:bCs/>
        </w:rPr>
        <w:t xml:space="preserve">3. </w:t>
      </w:r>
      <w:r>
        <w:rPr>
          <w:rFonts w:ascii="Arial" w:hAnsi="Arial" w:cs="Arial"/>
          <w:b/>
          <w:bCs/>
        </w:rPr>
        <w:t>“</w:t>
      </w:r>
      <w:r w:rsidRPr="00937324">
        <w:rPr>
          <w:rFonts w:ascii="Arial" w:hAnsi="Arial" w:cs="Arial"/>
          <w:b/>
          <w:bCs/>
        </w:rPr>
        <w:t>Entregables</w:t>
      </w:r>
      <w:r>
        <w:rPr>
          <w:rFonts w:ascii="Arial" w:hAnsi="Arial" w:cs="Arial"/>
          <w:b/>
          <w:bCs/>
        </w:rPr>
        <w:t>”</w:t>
      </w:r>
      <w:r w:rsidRPr="005730EE">
        <w:rPr>
          <w:rFonts w:ascii="Arial" w:hAnsi="Arial" w:cs="Arial"/>
        </w:rPr>
        <w:t xml:space="preserve"> en la </w:t>
      </w:r>
      <w:r w:rsidRPr="00090092">
        <w:rPr>
          <w:rFonts w:ascii="Arial" w:hAnsi="Arial" w:cs="Arial"/>
          <w:b/>
          <w:bCs/>
        </w:rPr>
        <w:t>Tabla</w:t>
      </w:r>
      <w:r w:rsidR="00090092">
        <w:rPr>
          <w:rFonts w:ascii="Arial" w:hAnsi="Arial" w:cs="Arial"/>
          <w:b/>
          <w:bCs/>
        </w:rPr>
        <w:t xml:space="preserve"> 2</w:t>
      </w:r>
      <w:r w:rsidRPr="00937324">
        <w:rPr>
          <w:rFonts w:ascii="Arial" w:hAnsi="Arial" w:cs="Arial"/>
          <w:b/>
          <w:bCs/>
        </w:rPr>
        <w:t xml:space="preserve"> “Entregables”</w:t>
      </w:r>
      <w:r w:rsidRPr="005730EE">
        <w:rPr>
          <w:rFonts w:ascii="Arial" w:hAnsi="Arial" w:cs="Arial"/>
        </w:rPr>
        <w:t xml:space="preserve"> descritos en el Anexo </w:t>
      </w:r>
      <w:r>
        <w:rPr>
          <w:rFonts w:ascii="Arial" w:hAnsi="Arial" w:cs="Arial"/>
        </w:rPr>
        <w:t>1 “Especificaciones técnicas”</w:t>
      </w:r>
      <w:r w:rsidRPr="005730EE">
        <w:rPr>
          <w:rFonts w:ascii="Arial" w:hAnsi="Arial" w:cs="Arial"/>
        </w:rPr>
        <w:t>, previa validación del Administrador del Contrato que se formalice.</w:t>
      </w:r>
    </w:p>
    <w:p w14:paraId="1E6972AC" w14:textId="6C402121" w:rsidR="002D06A8" w:rsidRDefault="002D06A8" w:rsidP="00090092">
      <w:pPr>
        <w:spacing w:before="120" w:after="120"/>
        <w:ind w:left="709"/>
        <w:jc w:val="both"/>
        <w:rPr>
          <w:rFonts w:ascii="Arial" w:hAnsi="Arial" w:cs="Arial"/>
        </w:rPr>
      </w:pPr>
      <w:bookmarkStart w:id="112" w:name="_Toc314085305"/>
      <w:bookmarkStart w:id="113" w:name="_Toc314094126"/>
      <w:bookmarkEnd w:id="108"/>
      <w:bookmarkEnd w:id="109"/>
      <w:bookmarkEnd w:id="110"/>
      <w:bookmarkEnd w:id="111"/>
      <w:r w:rsidRPr="00662771">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5ADC663" w14:textId="77777777" w:rsidR="002D06A8" w:rsidRPr="002D06A8" w:rsidRDefault="002D06A8" w:rsidP="002D06A8">
      <w:pPr>
        <w:spacing w:before="120" w:after="120"/>
        <w:ind w:left="709"/>
        <w:jc w:val="both"/>
        <w:rPr>
          <w:rFonts w:ascii="Arial" w:hAnsi="Arial" w:cs="Arial"/>
        </w:rPr>
      </w:pPr>
    </w:p>
    <w:p w14:paraId="3906B69D"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14" w:name="_Toc434004089"/>
      <w:bookmarkStart w:id="115" w:name="_Toc149156098"/>
      <w:r w:rsidRPr="00662771">
        <w:rPr>
          <w:rFonts w:cs="Arial"/>
          <w:bCs/>
          <w:color w:val="244061" w:themeColor="accent1" w:themeShade="80"/>
          <w:sz w:val="20"/>
        </w:rPr>
        <w:t>Anticipos</w:t>
      </w:r>
      <w:bookmarkEnd w:id="112"/>
      <w:bookmarkEnd w:id="113"/>
      <w:bookmarkEnd w:id="114"/>
      <w:bookmarkEnd w:id="115"/>
    </w:p>
    <w:p w14:paraId="519865EC" w14:textId="77777777" w:rsidR="00CC1403" w:rsidRPr="00662771" w:rsidRDefault="00624CF1">
      <w:pPr>
        <w:spacing w:before="120" w:after="120"/>
        <w:ind w:left="709" w:hanging="1"/>
        <w:jc w:val="both"/>
        <w:rPr>
          <w:rFonts w:ascii="Arial" w:hAnsi="Arial" w:cs="Arial"/>
        </w:rPr>
      </w:pPr>
      <w:r w:rsidRPr="00662771">
        <w:rPr>
          <w:rFonts w:ascii="Arial" w:hAnsi="Arial" w:cs="Arial"/>
        </w:rPr>
        <w:t>Para la presente contratación no aplicarán anticipos.</w:t>
      </w:r>
    </w:p>
    <w:p w14:paraId="5E8AF41C" w14:textId="77777777" w:rsidR="00CC1403" w:rsidRPr="00662771" w:rsidRDefault="00CC1403">
      <w:pPr>
        <w:spacing w:before="120" w:after="120"/>
        <w:ind w:left="709" w:hanging="1"/>
        <w:jc w:val="both"/>
        <w:rPr>
          <w:rFonts w:ascii="Arial" w:hAnsi="Arial" w:cs="Arial"/>
        </w:rPr>
      </w:pPr>
    </w:p>
    <w:p w14:paraId="13C3CD29"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16" w:name="_Toc298407606"/>
      <w:bookmarkStart w:id="117" w:name="_Toc298953431"/>
      <w:bookmarkStart w:id="118" w:name="_Toc495060386"/>
      <w:bookmarkStart w:id="119" w:name="_Toc312083743"/>
      <w:bookmarkStart w:id="120" w:name="_Toc314094125"/>
      <w:bookmarkStart w:id="121" w:name="_Toc298961970"/>
      <w:bookmarkStart w:id="122" w:name="_Toc310514777"/>
      <w:bookmarkStart w:id="123" w:name="_Toc314085304"/>
      <w:bookmarkStart w:id="124" w:name="_Toc312402689"/>
      <w:bookmarkStart w:id="125" w:name="_Toc434004090"/>
      <w:bookmarkStart w:id="126" w:name="_Toc494213964"/>
      <w:bookmarkStart w:id="127" w:name="_Toc495054224"/>
      <w:bookmarkStart w:id="128" w:name="_Toc299363065"/>
      <w:bookmarkStart w:id="129" w:name="_Toc495068580"/>
      <w:bookmarkStart w:id="130" w:name="_Toc298956225"/>
      <w:bookmarkStart w:id="131" w:name="_Toc299363005"/>
      <w:bookmarkStart w:id="132" w:name="_Toc149156099"/>
      <w:bookmarkStart w:id="133" w:name="_Toc289064568"/>
      <w:bookmarkStart w:id="134" w:name="_Toc402178196"/>
      <w:bookmarkStart w:id="135" w:name="_Toc314094127"/>
      <w:bookmarkStart w:id="136" w:name="_Toc289064569"/>
      <w:bookmarkStart w:id="137" w:name="_Toc314085306"/>
      <w:bookmarkEnd w:id="107"/>
      <w:r w:rsidRPr="00662771">
        <w:rPr>
          <w:rFonts w:cs="Arial"/>
          <w:bCs/>
          <w:color w:val="244061" w:themeColor="accent1" w:themeShade="80"/>
          <w:sz w:val="20"/>
        </w:rPr>
        <w:t>Requisitos para la presentación del CFDI y trámite de pago</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bookmarkEnd w:id="133"/>
    <w:p w14:paraId="24403CE9" w14:textId="160FE280" w:rsidR="00AA3D77" w:rsidRPr="00662771" w:rsidRDefault="00AA3D77" w:rsidP="00AA3D77">
      <w:pPr>
        <w:ind w:left="709" w:right="49"/>
        <w:jc w:val="both"/>
        <w:rPr>
          <w:rFonts w:ascii="Arial" w:hAnsi="Arial" w:cs="Arial"/>
        </w:rPr>
      </w:pPr>
      <w:r w:rsidRPr="00662771">
        <w:rPr>
          <w:rFonts w:ascii="Arial" w:hAnsi="Arial" w:cs="Arial"/>
        </w:rPr>
        <w:t xml:space="preserve">Los </w:t>
      </w:r>
      <w:proofErr w:type="spellStart"/>
      <w:r w:rsidRPr="00662771">
        <w:rPr>
          <w:rFonts w:ascii="Arial" w:hAnsi="Arial" w:cs="Arial"/>
        </w:rPr>
        <w:t>CFDI´s</w:t>
      </w:r>
      <w:proofErr w:type="spellEnd"/>
      <w:r w:rsidRPr="00662771">
        <w:rPr>
          <w:rFonts w:ascii="Arial" w:hAnsi="Arial" w:cs="Arial"/>
        </w:rPr>
        <w:t xml:space="preserve">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AA3D77">
      <w:pPr>
        <w:ind w:left="709" w:right="49"/>
        <w:jc w:val="both"/>
        <w:rPr>
          <w:rFonts w:ascii="Arial" w:hAnsi="Arial" w:cs="Arial"/>
        </w:rPr>
      </w:pPr>
    </w:p>
    <w:p w14:paraId="3575A2F3" w14:textId="2B3DBE24" w:rsidR="00AA3D77" w:rsidRPr="00662771" w:rsidRDefault="00AA3D77" w:rsidP="00A95FD7">
      <w:pPr>
        <w:ind w:left="709" w:right="49"/>
        <w:jc w:val="both"/>
        <w:rPr>
          <w:rFonts w:ascii="Arial" w:hAnsi="Arial" w:cs="Arial"/>
        </w:rPr>
      </w:pPr>
      <w:r w:rsidRPr="00662771">
        <w:rPr>
          <w:rFonts w:ascii="Arial" w:hAnsi="Arial" w:cs="Arial"/>
        </w:rPr>
        <w:t>Si el PROVEEDOR está en posibilidad de cumplir con la regla 2.7.1.32 de la RMF,  al recibir el pago, el PROVEEDOR deberá enviar el CFDI complemento de pago correspondiente, al correo electrónico de la Subdirección de Cuentas por Pagar (</w:t>
      </w:r>
      <w:hyperlink r:id="rId23" w:history="1">
        <w:r w:rsidRPr="00662771">
          <w:rPr>
            <w:rStyle w:val="Hipervnculo"/>
            <w:rFonts w:ascii="Arial" w:hAnsi="Arial" w:cs="Arial"/>
          </w:rPr>
          <w:t>complementodepago.scp@ine.mx</w:t>
        </w:r>
      </w:hyperlink>
      <w:r w:rsidRPr="00662771">
        <w:rPr>
          <w:rFonts w:ascii="Arial" w:hAnsi="Arial" w:cs="Arial"/>
        </w:rPr>
        <w:t>)</w:t>
      </w:r>
      <w:r w:rsidR="00A95FD7">
        <w:rPr>
          <w:rFonts w:ascii="Arial" w:hAnsi="Arial" w:cs="Arial"/>
        </w:rPr>
        <w:t xml:space="preserve">, </w:t>
      </w:r>
      <w:r w:rsidRPr="00662771">
        <w:rPr>
          <w:rFonts w:ascii="Arial" w:hAnsi="Arial" w:cs="Arial"/>
        </w:rPr>
        <w:t xml:space="preserve">Administrador del Contrato </w:t>
      </w:r>
      <w:r w:rsidRPr="00CD4531">
        <w:rPr>
          <w:rFonts w:ascii="Arial" w:hAnsi="Arial" w:cs="Arial"/>
        </w:rPr>
        <w:t>(</w:t>
      </w:r>
      <w:hyperlink r:id="rId24" w:history="1">
        <w:r w:rsidR="00CD4531" w:rsidRPr="00CD4531">
          <w:rPr>
            <w:rStyle w:val="Hipervnculo"/>
            <w:rFonts w:ascii="Arial" w:hAnsi="Arial" w:cs="Arial"/>
          </w:rPr>
          <w:t>manuel.romero@ine.mx</w:t>
        </w:r>
      </w:hyperlink>
      <w:r w:rsidRPr="00CD4531">
        <w:rPr>
          <w:rFonts w:ascii="Arial" w:hAnsi="Arial" w:cs="Arial"/>
        </w:rPr>
        <w:t>)</w:t>
      </w:r>
      <w:r w:rsidR="00A95FD7">
        <w:rPr>
          <w:rFonts w:ascii="Arial" w:hAnsi="Arial" w:cs="Arial"/>
        </w:rPr>
        <w:t xml:space="preserve">  y al Supervisor del Contrato (</w:t>
      </w:r>
      <w:hyperlink r:id="rId25" w:history="1">
        <w:r w:rsidR="00CD4531" w:rsidRPr="00CE34AB">
          <w:rPr>
            <w:rStyle w:val="Hipervnculo"/>
            <w:rFonts w:ascii="Arial" w:hAnsi="Arial" w:cs="Arial"/>
          </w:rPr>
          <w:t>alejandro.galvan@ine.mx</w:t>
        </w:r>
      </w:hyperlink>
      <w:r w:rsidR="00A95FD7">
        <w:rPr>
          <w:rFonts w:ascii="Arial" w:hAnsi="Arial" w:cs="Arial"/>
        </w:rPr>
        <w:t xml:space="preserve">), </w:t>
      </w:r>
      <w:r w:rsidRPr="00662771">
        <w:rPr>
          <w:rFonts w:ascii="Arial" w:hAnsi="Arial" w:cs="Arial"/>
        </w:rPr>
        <w:t xml:space="preserve">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AA3D77">
      <w:pPr>
        <w:ind w:left="709" w:right="49"/>
        <w:jc w:val="both"/>
        <w:rPr>
          <w:rFonts w:ascii="Arial" w:hAnsi="Arial" w:cs="Arial"/>
        </w:rPr>
      </w:pPr>
    </w:p>
    <w:p w14:paraId="7A72C8AC" w14:textId="77777777" w:rsidR="00AA3D77" w:rsidRPr="00662771" w:rsidRDefault="00AA3D77" w:rsidP="00AA3D77">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AA3D77">
      <w:pPr>
        <w:ind w:left="709" w:right="49"/>
        <w:jc w:val="both"/>
        <w:rPr>
          <w:rFonts w:ascii="Arial" w:hAnsi="Arial" w:cs="Arial"/>
        </w:rPr>
      </w:pPr>
    </w:p>
    <w:p w14:paraId="59E36D67" w14:textId="5396259D" w:rsidR="00CC1403" w:rsidRPr="00662771" w:rsidRDefault="00AA3D77" w:rsidP="00AA3D77">
      <w:pPr>
        <w:ind w:left="709" w:right="49"/>
        <w:jc w:val="both"/>
        <w:rPr>
          <w:rFonts w:ascii="Arial" w:hAnsi="Arial" w:cs="Arial"/>
        </w:rPr>
      </w:pPr>
      <w:r w:rsidRPr="00662771">
        <w:rPr>
          <w:rFonts w:ascii="Arial" w:hAnsi="Arial" w:cs="Arial"/>
        </w:rPr>
        <w:lastRenderedPageBreak/>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AA3D77">
      <w:pPr>
        <w:ind w:left="709" w:right="49"/>
        <w:jc w:val="both"/>
        <w:rPr>
          <w:rFonts w:ascii="Arial" w:hAnsi="Arial" w:cs="Arial"/>
        </w:rPr>
      </w:pPr>
    </w:p>
    <w:p w14:paraId="49D74777" w14:textId="1ED0B2E1" w:rsidR="00CF3B38" w:rsidRPr="001868F9" w:rsidRDefault="001868F9" w:rsidP="001868F9">
      <w:pPr>
        <w:ind w:left="709" w:right="49"/>
        <w:jc w:val="both"/>
        <w:rPr>
          <w:rFonts w:ascii="Arial" w:hAnsi="Arial" w:cs="Arial"/>
        </w:rPr>
      </w:pPr>
      <w:r w:rsidRPr="001868F9">
        <w:rPr>
          <w:rFonts w:ascii="Arial" w:hAnsi="Arial" w:cs="Arial"/>
        </w:rPr>
        <w:t>En términos de los artículos 60 del REGLAMENTO y 163 de las POBALINES, para el caso de cualquiera de los supuestos anteriores, la fecha de pago al Licitante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04E8F6CB" w14:textId="17CE5C07" w:rsidR="00CC1403" w:rsidRPr="00662771" w:rsidRDefault="00CC1403">
      <w:pPr>
        <w:ind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38" w:name="_Toc434004091"/>
      <w:bookmarkStart w:id="139" w:name="_Toc149156100"/>
      <w:bookmarkEnd w:id="134"/>
      <w:r w:rsidRPr="00662771">
        <w:rPr>
          <w:rFonts w:cs="Arial"/>
          <w:bCs/>
          <w:color w:val="244061" w:themeColor="accent1" w:themeShade="80"/>
          <w:sz w:val="20"/>
        </w:rPr>
        <w:t>Impuestos y derechos</w:t>
      </w:r>
      <w:bookmarkEnd w:id="135"/>
      <w:bookmarkEnd w:id="136"/>
      <w:bookmarkEnd w:id="137"/>
      <w:bookmarkEnd w:id="138"/>
      <w:bookmarkEnd w:id="139"/>
    </w:p>
    <w:p w14:paraId="405442BC"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40" w:name="_Toc314094128"/>
      <w:bookmarkStart w:id="141" w:name="_Toc314085307"/>
      <w:bookmarkStart w:id="142" w:name="_Toc289064570"/>
      <w:r w:rsidRPr="00662771">
        <w:rPr>
          <w:rFonts w:ascii="Arial" w:hAnsi="Arial" w:cs="Arial"/>
        </w:rPr>
        <w:t xml:space="preserve">únicamente el Impuesto al Valor Agregado (IVA)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B910E8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3" w:name="_Toc434004092"/>
      <w:bookmarkStart w:id="144" w:name="_Toc149156101"/>
      <w:r w:rsidRPr="00662771">
        <w:rPr>
          <w:rFonts w:cs="Arial"/>
          <w:bCs/>
          <w:color w:val="244061" w:themeColor="accent1" w:themeShade="80"/>
          <w:sz w:val="20"/>
        </w:rPr>
        <w:t>Transferencia de derechos</w:t>
      </w:r>
      <w:bookmarkEnd w:id="140"/>
      <w:bookmarkEnd w:id="141"/>
      <w:bookmarkEnd w:id="142"/>
      <w:bookmarkEnd w:id="143"/>
      <w:bookmarkEnd w:id="144"/>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pPr>
        <w:pStyle w:val="Textosinformato"/>
        <w:tabs>
          <w:tab w:val="left" w:pos="1134"/>
        </w:tabs>
        <w:spacing w:before="120" w:after="120"/>
        <w:ind w:left="708"/>
        <w:jc w:val="both"/>
        <w:rPr>
          <w:rFonts w:ascii="Arial" w:hAnsi="Arial" w:cs="Arial"/>
        </w:rPr>
      </w:pPr>
    </w:p>
    <w:p w14:paraId="6019480E"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5" w:name="_Toc314085308"/>
      <w:bookmarkStart w:id="146" w:name="_Toc298407610"/>
      <w:bookmarkStart w:id="147" w:name="_Toc434004093"/>
      <w:bookmarkStart w:id="148" w:name="_Toc284333672"/>
      <w:bookmarkStart w:id="149" w:name="_Toc314094129"/>
      <w:bookmarkStart w:id="150" w:name="_Toc149156102"/>
      <w:r w:rsidRPr="00662771">
        <w:rPr>
          <w:rFonts w:cs="Arial"/>
          <w:bCs/>
          <w:color w:val="244061" w:themeColor="accent1" w:themeShade="80"/>
          <w:sz w:val="20"/>
        </w:rPr>
        <w:t xml:space="preserve">Derechos de Autor y Propiedad </w:t>
      </w:r>
      <w:bookmarkEnd w:id="145"/>
      <w:bookmarkEnd w:id="146"/>
      <w:bookmarkEnd w:id="147"/>
      <w:bookmarkEnd w:id="148"/>
      <w:bookmarkEnd w:id="149"/>
      <w:r w:rsidRPr="00662771">
        <w:rPr>
          <w:rFonts w:cs="Arial"/>
          <w:bCs/>
          <w:color w:val="244061" w:themeColor="accent1" w:themeShade="80"/>
          <w:sz w:val="20"/>
        </w:rPr>
        <w:t>Intelectual</w:t>
      </w:r>
      <w:bookmarkEnd w:id="150"/>
    </w:p>
    <w:p w14:paraId="44EE3453" w14:textId="77777777" w:rsidR="00CC1403" w:rsidRPr="00662771" w:rsidRDefault="00624CF1">
      <w:pPr>
        <w:pStyle w:val="E2"/>
        <w:spacing w:before="120" w:after="120"/>
        <w:ind w:left="705"/>
        <w:rPr>
          <w:rFonts w:cs="Arial"/>
          <w:sz w:val="20"/>
        </w:rPr>
      </w:pPr>
      <w:bookmarkStart w:id="151" w:name="_Toc299018343"/>
      <w:bookmarkStart w:id="152" w:name="_Toc299017183"/>
      <w:bookmarkStart w:id="153" w:name="_Toc314094130"/>
      <w:bookmarkStart w:id="154" w:name="_Toc434004094"/>
      <w:bookmarkStart w:id="155"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015A3BEF" w14:textId="77777777" w:rsidR="00CC1403" w:rsidRPr="00662771" w:rsidRDefault="00624CF1">
      <w:pPr>
        <w:pStyle w:val="E2"/>
        <w:spacing w:before="120" w:after="120"/>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pPr>
        <w:pStyle w:val="E2"/>
        <w:spacing w:before="120" w:after="120"/>
        <w:ind w:left="705"/>
        <w:rPr>
          <w:rFonts w:cs="Arial"/>
          <w:sz w:val="20"/>
        </w:rPr>
      </w:pPr>
    </w:p>
    <w:p w14:paraId="5F421EF7"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56" w:name="_Toc149156103"/>
      <w:r w:rsidRPr="00662771">
        <w:rPr>
          <w:rFonts w:cs="Arial"/>
          <w:bCs/>
          <w:color w:val="244061" w:themeColor="accent1" w:themeShade="80"/>
          <w:sz w:val="20"/>
        </w:rPr>
        <w:lastRenderedPageBreak/>
        <w:t>Transparencia y Acceso a la Información Pública</w:t>
      </w:r>
      <w:bookmarkEnd w:id="151"/>
      <w:bookmarkEnd w:id="152"/>
      <w:bookmarkEnd w:id="153"/>
      <w:bookmarkEnd w:id="154"/>
      <w:bookmarkEnd w:id="155"/>
      <w:bookmarkEnd w:id="156"/>
    </w:p>
    <w:p w14:paraId="06AAE2E5" w14:textId="3A640503" w:rsidR="00CC1403" w:rsidRPr="00662771" w:rsidRDefault="00624CF1">
      <w:pPr>
        <w:spacing w:before="120" w:after="120"/>
        <w:ind w:left="705"/>
        <w:jc w:val="both"/>
        <w:rPr>
          <w:rFonts w:ascii="Arial" w:hAnsi="Arial" w:cs="Arial"/>
          <w:bCs/>
        </w:rPr>
      </w:pPr>
      <w:r w:rsidRPr="00662771">
        <w:rPr>
          <w:rFonts w:ascii="Arial" w:hAnsi="Arial" w:cs="Arial"/>
          <w:bCs/>
        </w:rPr>
        <w:t xml:space="preserve">Derivado de la prestación de los servicios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pPr>
        <w:spacing w:before="120" w:after="120"/>
        <w:ind w:left="705"/>
        <w:jc w:val="both"/>
        <w:rPr>
          <w:rFonts w:ascii="Arial" w:hAnsi="Arial" w:cs="Arial"/>
          <w:bCs/>
        </w:rPr>
      </w:pPr>
    </w:p>
    <w:p w14:paraId="7731CACD"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57" w:name="_Toc434004095"/>
      <w:bookmarkStart w:id="158" w:name="_Toc314094131"/>
      <w:bookmarkStart w:id="159" w:name="_Toc289064573"/>
      <w:bookmarkStart w:id="160" w:name="_Toc314085310"/>
      <w:bookmarkStart w:id="161" w:name="_Toc149156104"/>
      <w:r w:rsidRPr="00662771">
        <w:rPr>
          <w:rFonts w:cs="Arial"/>
          <w:bCs/>
          <w:color w:val="244061" w:themeColor="accent1" w:themeShade="80"/>
          <w:sz w:val="20"/>
        </w:rPr>
        <w:t>Responsabilidad laboral</w:t>
      </w:r>
      <w:bookmarkEnd w:id="157"/>
      <w:bookmarkEnd w:id="158"/>
      <w:bookmarkEnd w:id="159"/>
      <w:bookmarkEnd w:id="160"/>
      <w:bookmarkEnd w:id="161"/>
    </w:p>
    <w:p w14:paraId="4C3E1235" w14:textId="77777777" w:rsidR="00CC1403" w:rsidRPr="00662771" w:rsidRDefault="00624CF1">
      <w:pPr>
        <w:spacing w:before="120" w:after="120"/>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2" w:name="_Toc434004096"/>
      <w:bookmarkStart w:id="163" w:name="_Toc289064578"/>
      <w:bookmarkStart w:id="164" w:name="_Toc314094132"/>
      <w:bookmarkStart w:id="165" w:name="_Toc496883312"/>
      <w:bookmarkStart w:id="166" w:name="_Toc314085311"/>
      <w:bookmarkStart w:id="167" w:name="_Toc149156105"/>
      <w:bookmarkStart w:id="168" w:name="_Toc434004097"/>
      <w:bookmarkStart w:id="169" w:name="_Toc314085312"/>
      <w:bookmarkStart w:id="170" w:name="_Toc314094133"/>
      <w:r w:rsidRPr="00662771">
        <w:rPr>
          <w:rFonts w:cs="Arial"/>
          <w:color w:val="002060"/>
          <w:kern w:val="32"/>
          <w:sz w:val="20"/>
        </w:rPr>
        <w:t>INSTRUCCIONES PARA ELABORAR LA OFERTA TÉCNICA Y LA OFERTA ECONÓMICA</w:t>
      </w:r>
      <w:bookmarkEnd w:id="162"/>
      <w:bookmarkEnd w:id="163"/>
      <w:bookmarkEnd w:id="164"/>
      <w:bookmarkEnd w:id="165"/>
      <w:bookmarkEnd w:id="166"/>
      <w:bookmarkEnd w:id="167"/>
    </w:p>
    <w:p w14:paraId="77CC2437"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6F7D2E">
      <w:pPr>
        <w:pStyle w:val="E2"/>
        <w:numPr>
          <w:ilvl w:val="0"/>
          <w:numId w:val="78"/>
        </w:numPr>
        <w:spacing w:before="120" w:after="120"/>
        <w:ind w:left="993" w:hanging="284"/>
        <w:rPr>
          <w:rFonts w:cs="Arial"/>
          <w:sz w:val="20"/>
          <w:u w:val="single"/>
        </w:rPr>
      </w:pPr>
      <w:r w:rsidRPr="00662771">
        <w:rPr>
          <w:rFonts w:cs="Arial"/>
          <w:sz w:val="20"/>
          <w:u w:val="single"/>
        </w:rPr>
        <w:t xml:space="preserve">Las proposiciones deberán realizarse en estricto apego a las necesidades planteadas por el INSTITUTO en la presente convocatoria, sus anexos y las modificaciones que se deriven de la(s) </w:t>
      </w:r>
      <w:r w:rsidRPr="00662771">
        <w:rPr>
          <w:rFonts w:cs="Arial"/>
          <w:sz w:val="20"/>
          <w:u w:val="single"/>
        </w:rPr>
        <w:lastRenderedPageBreak/>
        <w:t>Junta(s) de Aclaraciones que se celebre(n).</w:t>
      </w:r>
    </w:p>
    <w:p w14:paraId="3E23A05F" w14:textId="490FCEDE"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pPr>
        <w:pStyle w:val="E2"/>
        <w:spacing w:before="120" w:after="120"/>
        <w:ind w:left="993"/>
        <w:rPr>
          <w:rFonts w:cs="Arial"/>
          <w:sz w:val="20"/>
        </w:rPr>
      </w:pPr>
    </w:p>
    <w:p w14:paraId="6B2C6C55"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171" w:name="_Toc149156106"/>
      <w:r w:rsidRPr="00662771">
        <w:rPr>
          <w:rFonts w:cs="Arial"/>
          <w:color w:val="244061" w:themeColor="accent1" w:themeShade="80"/>
          <w:kern w:val="32"/>
          <w:sz w:val="20"/>
        </w:rPr>
        <w:t>PARTICIPACIÓN EN EL PROCEDIMIENTO Y PRESENTACIÓN DE PROPOSICIONES</w:t>
      </w:r>
      <w:bookmarkEnd w:id="168"/>
      <w:bookmarkEnd w:id="169"/>
      <w:bookmarkEnd w:id="170"/>
      <w:bookmarkEnd w:id="171"/>
    </w:p>
    <w:p w14:paraId="2244EB5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72" w:name="_Toc314804490"/>
      <w:bookmarkStart w:id="173" w:name="_Toc314804555"/>
      <w:bookmarkStart w:id="174" w:name="_Toc314030195"/>
      <w:bookmarkStart w:id="175" w:name="_Toc315905503"/>
      <w:bookmarkStart w:id="176" w:name="_Toc314085313"/>
      <w:bookmarkStart w:id="177" w:name="_Toc314094134"/>
      <w:bookmarkStart w:id="178" w:name="_Toc396148585"/>
      <w:bookmarkStart w:id="179" w:name="_Toc434003979"/>
      <w:bookmarkStart w:id="180" w:name="_Toc316315419"/>
      <w:bookmarkStart w:id="181" w:name="_Toc390246814"/>
      <w:bookmarkStart w:id="182" w:name="_Toc464498299"/>
      <w:bookmarkStart w:id="183" w:name="_Toc382993247"/>
      <w:bookmarkStart w:id="184" w:name="_Toc390699230"/>
      <w:bookmarkStart w:id="185" w:name="_Toc434004098"/>
      <w:bookmarkStart w:id="186" w:name="_Toc316316305"/>
      <w:bookmarkStart w:id="187" w:name="_Toc327181253"/>
      <w:bookmarkStart w:id="188" w:name="_Toc329602569"/>
      <w:bookmarkStart w:id="189" w:name="_Toc405207171"/>
      <w:bookmarkStart w:id="190" w:name="_Toc488428628"/>
      <w:bookmarkStart w:id="191" w:name="_Toc492377916"/>
      <w:bookmarkStart w:id="192" w:name="_Toc494211577"/>
      <w:bookmarkStart w:id="193" w:name="_Toc493501618"/>
      <w:bookmarkStart w:id="194" w:name="_Toc498523195"/>
      <w:bookmarkStart w:id="195" w:name="_Toc414448108"/>
      <w:bookmarkStart w:id="196" w:name="_Toc491180956"/>
      <w:bookmarkStart w:id="197" w:name="_Toc487209315"/>
      <w:bookmarkStart w:id="198" w:name="_Toc464498704"/>
      <w:bookmarkStart w:id="199" w:name="_Toc496883314"/>
      <w:bookmarkStart w:id="200" w:name="_Toc94701530"/>
      <w:bookmarkStart w:id="201" w:name="_Toc23957999"/>
      <w:bookmarkStart w:id="202" w:name="_Toc104198992"/>
      <w:bookmarkStart w:id="203" w:name="_Toc505704873"/>
      <w:bookmarkStart w:id="204" w:name="_Toc3538984"/>
      <w:bookmarkStart w:id="205" w:name="_Toc19704257"/>
      <w:bookmarkStart w:id="206" w:name="_Toc96092313"/>
      <w:bookmarkStart w:id="207" w:name="_Toc510612316"/>
      <w:bookmarkStart w:id="208" w:name="_Toc23410233"/>
      <w:bookmarkStart w:id="209" w:name="_Toc89112333"/>
      <w:bookmarkStart w:id="210" w:name="_Toc127378549"/>
      <w:bookmarkStart w:id="211" w:name="_Toc127981507"/>
      <w:bookmarkStart w:id="212" w:name="_Toc144317476"/>
      <w:bookmarkStart w:id="213" w:name="_Toc149156107"/>
      <w:r w:rsidRPr="00662771">
        <w:rPr>
          <w:rFonts w:cs="Arial"/>
          <w:bCs/>
          <w:color w:val="244061" w:themeColor="accent1" w:themeShade="80"/>
          <w:sz w:val="20"/>
        </w:rPr>
        <w:t>Condiciones establecidas para la participación en los actos del procedimiento</w:t>
      </w: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p>
    <w:p w14:paraId="000BA17A" w14:textId="7CD28592" w:rsidR="00815478" w:rsidRPr="00662771" w:rsidRDefault="00815478" w:rsidP="00815478">
      <w:pPr>
        <w:pStyle w:val="Textosinformato"/>
        <w:tabs>
          <w:tab w:val="left" w:pos="1134"/>
        </w:tabs>
        <w:spacing w:before="120" w:after="120"/>
        <w:ind w:left="705"/>
        <w:jc w:val="both"/>
        <w:rPr>
          <w:rFonts w:ascii="Arial" w:hAnsi="Arial" w:cs="Arial"/>
        </w:rPr>
      </w:pPr>
      <w:r w:rsidRPr="00662771">
        <w:rPr>
          <w:rFonts w:ascii="Arial" w:hAnsi="Arial" w:cs="Arial"/>
        </w:rPr>
        <w:t xml:space="preserve">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1535ED60" w14:textId="09FB12C4" w:rsidR="00CC1403" w:rsidRPr="00662771" w:rsidRDefault="00624CF1">
      <w:pPr>
        <w:pStyle w:val="Textosinformato"/>
        <w:tabs>
          <w:tab w:val="left" w:pos="1134"/>
        </w:tabs>
        <w:spacing w:before="120" w:after="120"/>
        <w:ind w:left="705"/>
        <w:jc w:val="both"/>
        <w:rPr>
          <w:rFonts w:ascii="Arial" w:hAnsi="Arial" w:cs="Arial"/>
        </w:rPr>
      </w:pPr>
      <w:r w:rsidRPr="00662771">
        <w:rPr>
          <w:rFonts w:ascii="Arial" w:hAnsi="Arial" w:cs="Arial"/>
        </w:rPr>
        <w:t>Solo podrán participar personas de nacionalidad mexicana.</w:t>
      </w:r>
    </w:p>
    <w:p w14:paraId="7C5991E1" w14:textId="41E47C21" w:rsidR="00815478" w:rsidRPr="00662771" w:rsidRDefault="00815478" w:rsidP="00815478">
      <w:pPr>
        <w:pStyle w:val="Textosinformato"/>
        <w:tabs>
          <w:tab w:val="left" w:pos="1134"/>
        </w:tabs>
        <w:spacing w:before="120" w:after="120"/>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pPr>
        <w:pStyle w:val="Textosinformato"/>
        <w:tabs>
          <w:tab w:val="left" w:pos="1134"/>
        </w:tabs>
        <w:spacing w:before="120" w:after="120"/>
        <w:ind w:left="709"/>
        <w:jc w:val="both"/>
        <w:rPr>
          <w:rFonts w:ascii="Arial" w:hAnsi="Arial" w:cs="Arial"/>
        </w:rPr>
      </w:pPr>
    </w:p>
    <w:p w14:paraId="43012751"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214" w:name="_Toc316315420"/>
      <w:bookmarkStart w:id="215" w:name="_Toc382992956"/>
      <w:bookmarkStart w:id="216" w:name="_Toc314804556"/>
      <w:bookmarkStart w:id="217" w:name="_Toc390935270"/>
      <w:bookmarkStart w:id="218" w:name="_Toc309618065"/>
      <w:bookmarkStart w:id="219" w:name="_Toc314030196"/>
      <w:bookmarkStart w:id="220" w:name="_Toc314804491"/>
      <w:bookmarkStart w:id="221" w:name="_Toc315905504"/>
      <w:bookmarkStart w:id="222" w:name="_Toc314085314"/>
      <w:bookmarkStart w:id="223" w:name="_Toc314094135"/>
      <w:bookmarkStart w:id="224" w:name="_Toc491180957"/>
      <w:bookmarkStart w:id="225" w:name="_Toc428879784"/>
      <w:bookmarkStart w:id="226" w:name="_Toc383788306"/>
      <w:bookmarkStart w:id="227" w:name="_Toc327181254"/>
      <w:bookmarkStart w:id="228" w:name="_Toc409002213"/>
      <w:bookmarkStart w:id="229" w:name="_Toc329602570"/>
      <w:bookmarkStart w:id="230" w:name="_Toc422232834"/>
      <w:bookmarkStart w:id="231" w:name="_Toc383184929"/>
      <w:bookmarkStart w:id="232" w:name="_Toc316316306"/>
      <w:bookmarkStart w:id="233" w:name="_Toc488428629"/>
      <w:bookmarkStart w:id="234" w:name="_Toc452121377"/>
      <w:bookmarkStart w:id="235" w:name="_Toc464498300"/>
      <w:bookmarkStart w:id="236" w:name="_Toc447120309"/>
      <w:bookmarkStart w:id="237" w:name="_Toc464498705"/>
      <w:bookmarkStart w:id="238" w:name="_Toc487209316"/>
      <w:bookmarkStart w:id="239" w:name="_Toc494211578"/>
      <w:bookmarkStart w:id="240" w:name="_Toc498523196"/>
      <w:bookmarkStart w:id="241" w:name="_Toc505704874"/>
      <w:bookmarkStart w:id="242" w:name="_Toc492377917"/>
      <w:bookmarkStart w:id="243" w:name="_Toc427242072"/>
      <w:bookmarkStart w:id="244" w:name="_Toc493501619"/>
      <w:bookmarkStart w:id="245" w:name="_Toc3538985"/>
      <w:bookmarkStart w:id="246" w:name="_Toc19704258"/>
      <w:bookmarkStart w:id="247" w:name="_Toc23958000"/>
      <w:bookmarkStart w:id="248" w:name="_Toc96092314"/>
      <w:bookmarkStart w:id="249" w:name="_Toc23410234"/>
      <w:bookmarkStart w:id="250" w:name="_Toc104198993"/>
      <w:bookmarkStart w:id="251" w:name="_Toc510612317"/>
      <w:bookmarkStart w:id="252" w:name="_Toc496883315"/>
      <w:bookmarkStart w:id="253" w:name="_Toc89112334"/>
      <w:bookmarkStart w:id="254" w:name="_Toc94701531"/>
      <w:bookmarkStart w:id="255" w:name="_Toc127378550"/>
      <w:bookmarkStart w:id="256" w:name="_Toc127981508"/>
      <w:bookmarkStart w:id="257" w:name="_Toc144317477"/>
      <w:bookmarkStart w:id="258" w:name="_Toc149156108"/>
      <w:r w:rsidRPr="00662771">
        <w:rPr>
          <w:rFonts w:cs="Arial"/>
          <w:bCs/>
          <w:color w:val="244061" w:themeColor="accent1" w:themeShade="80"/>
          <w:sz w:val="20"/>
        </w:rPr>
        <w:t>Licitantes que no podrán participar en el presente procedimiento</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1E4E2592" w14:textId="77777777" w:rsidR="00CC1403" w:rsidRPr="00662771" w:rsidRDefault="00624CF1">
      <w:pPr>
        <w:pStyle w:val="Textosinformato"/>
        <w:tabs>
          <w:tab w:val="left" w:pos="1134"/>
        </w:tabs>
        <w:spacing w:before="120" w:after="120"/>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pPr>
        <w:pStyle w:val="Prrafodelista"/>
        <w:spacing w:before="120" w:after="120"/>
        <w:ind w:left="709"/>
        <w:jc w:val="both"/>
        <w:rPr>
          <w:rFonts w:ascii="Arial" w:hAnsi="Arial" w:cs="Arial"/>
          <w:snapToGrid/>
        </w:rPr>
      </w:pPr>
    </w:p>
    <w:p w14:paraId="31C17A34" w14:textId="77777777" w:rsidR="00CC1403" w:rsidRPr="00662771" w:rsidRDefault="00624CF1" w:rsidP="008A7BDB">
      <w:pPr>
        <w:pStyle w:val="Ttulo1"/>
        <w:numPr>
          <w:ilvl w:val="1"/>
          <w:numId w:val="52"/>
        </w:numPr>
        <w:spacing w:before="120" w:after="120"/>
        <w:ind w:left="851" w:hanging="851"/>
        <w:jc w:val="both"/>
        <w:rPr>
          <w:rFonts w:cs="Arial"/>
          <w:bCs/>
          <w:color w:val="244061" w:themeColor="accent1" w:themeShade="80"/>
          <w:sz w:val="20"/>
        </w:rPr>
      </w:pPr>
      <w:bookmarkStart w:id="259" w:name="_Toc314804557"/>
      <w:bookmarkStart w:id="260" w:name="_Toc314085315"/>
      <w:bookmarkStart w:id="261" w:name="_Toc315905505"/>
      <w:bookmarkStart w:id="262" w:name="_Toc314094136"/>
      <w:bookmarkStart w:id="263" w:name="_Toc309618066"/>
      <w:bookmarkStart w:id="264" w:name="_Toc314030197"/>
      <w:bookmarkStart w:id="265" w:name="_Toc314804492"/>
      <w:bookmarkStart w:id="266" w:name="_Toc390935271"/>
      <w:bookmarkStart w:id="267" w:name="_Toc487209317"/>
      <w:bookmarkStart w:id="268" w:name="_Toc447120310"/>
      <w:bookmarkStart w:id="269" w:name="_Toc329602571"/>
      <w:bookmarkStart w:id="270" w:name="_Toc427242073"/>
      <w:bookmarkStart w:id="271" w:name="_Toc382992957"/>
      <w:bookmarkStart w:id="272" w:name="_Toc23958001"/>
      <w:bookmarkStart w:id="273" w:name="_Toc498523197"/>
      <w:bookmarkStart w:id="274" w:name="_Toc409002214"/>
      <w:bookmarkStart w:id="275" w:name="_Toc510612318"/>
      <w:bookmarkStart w:id="276" w:name="_Toc505704875"/>
      <w:bookmarkStart w:id="277" w:name="_Toc383788307"/>
      <w:bookmarkStart w:id="278" w:name="_Toc383184930"/>
      <w:bookmarkStart w:id="279" w:name="_Toc316316307"/>
      <w:bookmarkStart w:id="280" w:name="_Toc493501620"/>
      <w:bookmarkStart w:id="281" w:name="_Toc428879785"/>
      <w:bookmarkStart w:id="282" w:name="_Toc316315421"/>
      <w:bookmarkStart w:id="283" w:name="_Toc494211579"/>
      <w:bookmarkStart w:id="284" w:name="_Toc464498301"/>
      <w:bookmarkStart w:id="285" w:name="_Toc422232835"/>
      <w:bookmarkStart w:id="286" w:name="_Toc327181255"/>
      <w:bookmarkStart w:id="287" w:name="_Toc464498706"/>
      <w:bookmarkStart w:id="288" w:name="_Toc452121378"/>
      <w:bookmarkStart w:id="289" w:name="_Toc496883316"/>
      <w:bookmarkStart w:id="290" w:name="_Toc89112335"/>
      <w:bookmarkStart w:id="291" w:name="_Toc19704259"/>
      <w:bookmarkStart w:id="292" w:name="_Toc94701532"/>
      <w:bookmarkStart w:id="293" w:name="_Toc96092315"/>
      <w:bookmarkStart w:id="294" w:name="_Toc491180958"/>
      <w:bookmarkStart w:id="295" w:name="_Toc492377918"/>
      <w:bookmarkStart w:id="296" w:name="_Toc3538986"/>
      <w:bookmarkStart w:id="297" w:name="_Toc23410235"/>
      <w:bookmarkStart w:id="298" w:name="_Toc488428630"/>
      <w:bookmarkStart w:id="299" w:name="_Toc104198994"/>
      <w:bookmarkStart w:id="300" w:name="_Toc127378551"/>
      <w:bookmarkStart w:id="301" w:name="_Toc127981509"/>
      <w:bookmarkStart w:id="302" w:name="_Toc144317478"/>
      <w:bookmarkStart w:id="303" w:name="_Toc149156109"/>
      <w:r w:rsidRPr="00662771">
        <w:rPr>
          <w:rFonts w:cs="Arial"/>
          <w:bCs/>
          <w:color w:val="244061" w:themeColor="accent1" w:themeShade="80"/>
          <w:sz w:val="20"/>
        </w:rPr>
        <w:t>Para el caso de presentación de proposiciones conjuntas</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14:paraId="6679DDA0" w14:textId="77777777" w:rsidR="00CC1403" w:rsidRPr="00662771" w:rsidRDefault="00624CF1">
      <w:pPr>
        <w:autoSpaceDE w:val="0"/>
        <w:autoSpaceDN w:val="0"/>
        <w:spacing w:before="120" w:after="120"/>
        <w:ind w:left="705"/>
        <w:jc w:val="both"/>
        <w:rPr>
          <w:rFonts w:ascii="Arial" w:hAnsi="Arial" w:cs="Arial"/>
        </w:rPr>
      </w:pPr>
      <w:bookmarkStart w:id="304" w:name="_Toc314085316"/>
      <w:bookmarkStart w:id="305"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lastRenderedPageBreak/>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pPr>
        <w:autoSpaceDE w:val="0"/>
        <w:autoSpaceDN w:val="0"/>
        <w:spacing w:before="120" w:after="120"/>
        <w:ind w:left="1425"/>
        <w:jc w:val="both"/>
        <w:rPr>
          <w:rFonts w:ascii="Arial" w:hAnsi="Arial" w:cs="Arial"/>
          <w:b/>
          <w:bCs/>
          <w:color w:val="244061" w:themeColor="accent1" w:themeShade="80"/>
          <w:lang w:val="es-ES"/>
        </w:rPr>
      </w:pPr>
    </w:p>
    <w:p w14:paraId="5F49C2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306" w:name="_Toc149156110"/>
      <w:r w:rsidRPr="00662771">
        <w:rPr>
          <w:rFonts w:cs="Arial"/>
          <w:bCs/>
          <w:color w:val="244061" w:themeColor="accent1" w:themeShade="80"/>
          <w:sz w:val="20"/>
        </w:rPr>
        <w:t>CONTENIDO DE LAS PROPOSICIONES</w:t>
      </w:r>
      <w:bookmarkEnd w:id="57"/>
      <w:bookmarkEnd w:id="304"/>
      <w:bookmarkEnd w:id="305"/>
      <w:bookmarkEnd w:id="306"/>
    </w:p>
    <w:p w14:paraId="08640CD3" w14:textId="4FE04919" w:rsidR="00815478" w:rsidRPr="00662771" w:rsidRDefault="00624CF1" w:rsidP="00474399">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pPr>
        <w:pStyle w:val="Texto0"/>
        <w:tabs>
          <w:tab w:val="left" w:pos="709"/>
        </w:tabs>
        <w:spacing w:before="120" w:after="120" w:line="240" w:lineRule="auto"/>
        <w:rPr>
          <w:rFonts w:cs="Arial"/>
          <w:sz w:val="20"/>
        </w:rPr>
      </w:pPr>
    </w:p>
    <w:p w14:paraId="191CCEAB" w14:textId="3663CA32" w:rsidR="00CC1403" w:rsidRPr="00662771" w:rsidRDefault="00624CF1">
      <w:pPr>
        <w:pStyle w:val="Ttulo1"/>
        <w:numPr>
          <w:ilvl w:val="1"/>
          <w:numId w:val="52"/>
        </w:numPr>
        <w:spacing w:before="120" w:after="120"/>
        <w:jc w:val="both"/>
        <w:rPr>
          <w:rFonts w:cs="Arial"/>
          <w:bCs/>
          <w:color w:val="244061" w:themeColor="accent1" w:themeShade="80"/>
          <w:sz w:val="20"/>
        </w:rPr>
      </w:pPr>
      <w:bookmarkStart w:id="307" w:name="_Toc383788309"/>
      <w:bookmarkStart w:id="308" w:name="_Toc314804494"/>
      <w:bookmarkStart w:id="309" w:name="_Toc315905507"/>
      <w:bookmarkStart w:id="310" w:name="_Toc312402701"/>
      <w:bookmarkStart w:id="311" w:name="_Toc427242075"/>
      <w:bookmarkStart w:id="312" w:name="_Toc383184932"/>
      <w:bookmarkStart w:id="313" w:name="_Toc314030199"/>
      <w:bookmarkStart w:id="314" w:name="_Toc409002216"/>
      <w:bookmarkStart w:id="315" w:name="_Toc316315423"/>
      <w:bookmarkStart w:id="316" w:name="_Toc464498708"/>
      <w:bookmarkStart w:id="317" w:name="_Toc316316309"/>
      <w:bookmarkStart w:id="318" w:name="_Toc327181257"/>
      <w:bookmarkStart w:id="319" w:name="_Toc312083756"/>
      <w:bookmarkStart w:id="320" w:name="_Toc329602573"/>
      <w:bookmarkStart w:id="321" w:name="_Toc464498303"/>
      <w:bookmarkStart w:id="322" w:name="_Toc487209319"/>
      <w:bookmarkStart w:id="323" w:name="_Toc310514790"/>
      <w:bookmarkStart w:id="324" w:name="_Toc422232837"/>
      <w:bookmarkStart w:id="325" w:name="_Toc314085317"/>
      <w:bookmarkStart w:id="326" w:name="_Toc382992959"/>
      <w:bookmarkStart w:id="327" w:name="_Toc314804559"/>
      <w:bookmarkStart w:id="328" w:name="_Toc314002686"/>
      <w:bookmarkStart w:id="329" w:name="_Toc289064580"/>
      <w:bookmarkStart w:id="330" w:name="_Toc390935273"/>
      <w:bookmarkStart w:id="331" w:name="_Toc314094138"/>
      <w:bookmarkStart w:id="332" w:name="_Toc488428632"/>
      <w:bookmarkStart w:id="333" w:name="_Toc447120312"/>
      <w:bookmarkStart w:id="334" w:name="_Toc505704877"/>
      <w:bookmarkStart w:id="335" w:name="_Toc23958003"/>
      <w:bookmarkStart w:id="336" w:name="_Toc428879787"/>
      <w:bookmarkStart w:id="337" w:name="_Toc452121380"/>
      <w:bookmarkStart w:id="338" w:name="_Toc492377920"/>
      <w:bookmarkStart w:id="339" w:name="_Toc494211581"/>
      <w:bookmarkStart w:id="340" w:name="_Toc491180960"/>
      <w:bookmarkStart w:id="341" w:name="_Toc496883318"/>
      <w:bookmarkStart w:id="342" w:name="_Toc23410237"/>
      <w:bookmarkStart w:id="343" w:name="_Toc493501622"/>
      <w:bookmarkStart w:id="344" w:name="_Toc498523199"/>
      <w:bookmarkStart w:id="345" w:name="_Toc19704261"/>
      <w:bookmarkStart w:id="346" w:name="_Toc510612320"/>
      <w:bookmarkStart w:id="347" w:name="_Toc3538988"/>
      <w:bookmarkStart w:id="348" w:name="_Toc127378553"/>
      <w:bookmarkStart w:id="349" w:name="_Toc127981511"/>
      <w:bookmarkStart w:id="350" w:name="_Toc144317480"/>
      <w:bookmarkStart w:id="351" w:name="_Toc149156111"/>
      <w:bookmarkStart w:id="352" w:name="_Toc94701534"/>
      <w:bookmarkStart w:id="353" w:name="_Toc104198996"/>
      <w:bookmarkStart w:id="354" w:name="_Toc89112337"/>
      <w:bookmarkStart w:id="355" w:name="_Toc96092317"/>
      <w:r w:rsidRPr="00662771">
        <w:rPr>
          <w:rFonts w:cs="Arial"/>
          <w:bCs/>
          <w:color w:val="244061" w:themeColor="accent1" w:themeShade="80"/>
          <w:sz w:val="20"/>
        </w:rPr>
        <w:t>Documentación distinta a la oferta técnica y la oferta económica</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r w:rsidRPr="00662771">
        <w:rPr>
          <w:rFonts w:cs="Arial"/>
          <w:bCs/>
          <w:color w:val="244061" w:themeColor="accent1" w:themeShade="80"/>
          <w:sz w:val="20"/>
        </w:rPr>
        <w:t xml:space="preserve"> </w:t>
      </w:r>
      <w:bookmarkEnd w:id="352"/>
      <w:bookmarkEnd w:id="353"/>
      <w:bookmarkEnd w:id="354"/>
      <w:bookmarkEnd w:id="355"/>
    </w:p>
    <w:p w14:paraId="155C22E3" w14:textId="61DCB870" w:rsidR="00D5473A" w:rsidRPr="00662771" w:rsidRDefault="00D5473A" w:rsidP="00D5473A">
      <w:pPr>
        <w:pStyle w:val="Texto0"/>
        <w:tabs>
          <w:tab w:val="left" w:pos="851"/>
          <w:tab w:val="left" w:pos="1878"/>
        </w:tabs>
        <w:spacing w:before="120" w:after="12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lastRenderedPageBreak/>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49CFD1C" w:rsidR="00CC1403" w:rsidRPr="00662771"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6"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20A8BFFB" w14:textId="4C956E04" w:rsidR="00CC1403" w:rsidRPr="00662771" w:rsidRDefault="00624CF1">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 xml:space="preserve">será motivo de </w:t>
      </w:r>
      <w:proofErr w:type="spellStart"/>
      <w:r w:rsidR="005149DA" w:rsidRPr="00B1746C">
        <w:rPr>
          <w:rFonts w:cs="Arial"/>
          <w:sz w:val="20"/>
        </w:rPr>
        <w:t>desechamiento</w:t>
      </w:r>
      <w:proofErr w:type="spellEnd"/>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4D9D41B" w14:textId="12992814" w:rsidR="00CC1403" w:rsidRPr="00662771" w:rsidRDefault="00CC1403">
      <w:pPr>
        <w:pStyle w:val="Texto0"/>
        <w:spacing w:before="120" w:after="120" w:line="240" w:lineRule="auto"/>
        <w:ind w:left="993" w:firstLine="0"/>
        <w:rPr>
          <w:rFonts w:cs="Arial"/>
          <w:sz w:val="20"/>
        </w:rPr>
      </w:pPr>
    </w:p>
    <w:p w14:paraId="33AAD412" w14:textId="2D50C219" w:rsidR="00CC1403" w:rsidRPr="00662771" w:rsidRDefault="00624CF1">
      <w:pPr>
        <w:pStyle w:val="Ttulo1"/>
        <w:numPr>
          <w:ilvl w:val="1"/>
          <w:numId w:val="52"/>
        </w:numPr>
        <w:spacing w:before="120" w:after="120"/>
        <w:jc w:val="both"/>
        <w:rPr>
          <w:rFonts w:cs="Arial"/>
          <w:bCs/>
          <w:color w:val="244061" w:themeColor="accent1" w:themeShade="80"/>
          <w:sz w:val="20"/>
        </w:rPr>
      </w:pPr>
      <w:bookmarkStart w:id="356" w:name="_Toc314804495"/>
      <w:bookmarkStart w:id="357" w:name="_Toc314094139"/>
      <w:bookmarkStart w:id="358" w:name="_Toc315905508"/>
      <w:bookmarkStart w:id="359" w:name="_Toc491180961"/>
      <w:bookmarkStart w:id="360" w:name="_Toc464498304"/>
      <w:bookmarkStart w:id="361" w:name="_Toc316316310"/>
      <w:bookmarkStart w:id="362" w:name="_Toc447120313"/>
      <w:bookmarkStart w:id="363" w:name="_Toc316315424"/>
      <w:bookmarkStart w:id="364" w:name="_Toc314804560"/>
      <w:bookmarkStart w:id="365" w:name="_Toc427242076"/>
      <w:bookmarkStart w:id="366" w:name="_Toc492377921"/>
      <w:bookmarkStart w:id="367" w:name="_Toc494211582"/>
      <w:bookmarkStart w:id="368" w:name="_Toc498523200"/>
      <w:bookmarkStart w:id="369" w:name="_Toc422232838"/>
      <w:bookmarkStart w:id="370" w:name="_Toc327181258"/>
      <w:bookmarkStart w:id="371" w:name="_Toc428879788"/>
      <w:bookmarkStart w:id="372" w:name="_Toc496883319"/>
      <w:bookmarkStart w:id="373" w:name="_Toc19704262"/>
      <w:bookmarkStart w:id="374" w:name="_Toc452121381"/>
      <w:bookmarkStart w:id="375" w:name="_Toc487209320"/>
      <w:bookmarkStart w:id="376" w:name="_Toc390935274"/>
      <w:bookmarkStart w:id="377" w:name="_Toc383184933"/>
      <w:bookmarkStart w:id="378" w:name="_Toc409002217"/>
      <w:bookmarkStart w:id="379" w:name="_Toc382992960"/>
      <w:bookmarkStart w:id="380" w:name="_Toc505704878"/>
      <w:bookmarkStart w:id="381" w:name="_Toc493501623"/>
      <w:bookmarkStart w:id="382" w:name="_Toc488428633"/>
      <w:bookmarkStart w:id="383" w:name="_Toc383788310"/>
      <w:bookmarkStart w:id="384" w:name="_Toc3538989"/>
      <w:bookmarkStart w:id="385" w:name="_Toc510612321"/>
      <w:bookmarkStart w:id="386" w:name="_Toc329602574"/>
      <w:bookmarkStart w:id="387" w:name="_Toc464498709"/>
      <w:bookmarkStart w:id="388" w:name="_Toc23410238"/>
      <w:bookmarkStart w:id="389" w:name="_Toc23958004"/>
      <w:bookmarkStart w:id="390" w:name="_Toc127378554"/>
      <w:bookmarkStart w:id="391" w:name="_Toc127981512"/>
      <w:bookmarkStart w:id="392" w:name="_Toc144317481"/>
      <w:bookmarkStart w:id="393" w:name="_Toc149156112"/>
      <w:bookmarkStart w:id="394" w:name="_Toc94701535"/>
      <w:bookmarkStart w:id="395" w:name="_Toc89112338"/>
      <w:bookmarkStart w:id="396" w:name="_Toc96092318"/>
      <w:bookmarkStart w:id="397" w:name="_Toc104198997"/>
      <w:r w:rsidRPr="00662771">
        <w:rPr>
          <w:rFonts w:cs="Arial"/>
          <w:bCs/>
          <w:color w:val="244061" w:themeColor="accent1" w:themeShade="80"/>
          <w:sz w:val="20"/>
        </w:rPr>
        <w:t>Contenido de la oferta técnica</w:t>
      </w:r>
      <w:bookmarkEnd w:id="58"/>
      <w:bookmarkEnd w:id="59"/>
      <w:bookmarkEnd w:id="60"/>
      <w:bookmarkEnd w:id="61"/>
      <w:bookmarkEnd w:id="62"/>
      <w:bookmarkEnd w:id="63"/>
      <w:bookmarkEnd w:id="64"/>
      <w:bookmarkEnd w:id="65"/>
      <w:bookmarkEnd w:id="66"/>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r w:rsidRPr="00662771">
        <w:rPr>
          <w:rFonts w:cs="Arial"/>
          <w:bCs/>
          <w:color w:val="244061" w:themeColor="accent1" w:themeShade="80"/>
          <w:sz w:val="20"/>
        </w:rPr>
        <w:t xml:space="preserve"> </w:t>
      </w:r>
      <w:bookmarkEnd w:id="394"/>
      <w:bookmarkEnd w:id="395"/>
      <w:bookmarkEnd w:id="396"/>
      <w:bookmarkEnd w:id="397"/>
    </w:p>
    <w:p w14:paraId="66C83F23" w14:textId="6963A080" w:rsidR="00AB2BCD" w:rsidRPr="00662771" w:rsidRDefault="00BC29B2" w:rsidP="00AB2BCD">
      <w:pPr>
        <w:pStyle w:val="Texto0"/>
        <w:numPr>
          <w:ilvl w:val="0"/>
          <w:numId w:val="58"/>
        </w:numPr>
        <w:tabs>
          <w:tab w:val="left" w:pos="993"/>
        </w:tabs>
        <w:spacing w:before="120" w:after="120" w:line="240" w:lineRule="auto"/>
        <w:ind w:left="993" w:hanging="284"/>
        <w:rPr>
          <w:rFonts w:cs="Arial"/>
          <w:b/>
          <w:bCs/>
          <w:sz w:val="20"/>
        </w:rPr>
      </w:pPr>
      <w:bookmarkStart w:id="398" w:name="_Toc284238904"/>
      <w:bookmarkStart w:id="399"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 xml:space="preserve">deberá contener toda la información señalada y solicitada en el Anexo 1 “Especificaciones Técnicas”, de la presente convocatoria, no se aceptará escrito o leyenda que solo haga </w:t>
      </w:r>
      <w:r w:rsidRPr="00662771">
        <w:rPr>
          <w:rFonts w:cs="Arial"/>
          <w:b/>
          <w:bCs/>
          <w:sz w:val="20"/>
          <w:u w:val="single"/>
        </w:rPr>
        <w:lastRenderedPageBreak/>
        <w:t>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7232E733" w14:textId="77777777" w:rsidR="005E42CF" w:rsidRPr="00B1746C" w:rsidRDefault="00624CF1" w:rsidP="005E42CF">
      <w:pPr>
        <w:pStyle w:val="Texto0"/>
        <w:tabs>
          <w:tab w:val="left" w:pos="993"/>
        </w:tabs>
        <w:spacing w:before="120" w:after="12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 xml:space="preserve">será motivo de </w:t>
      </w:r>
      <w:proofErr w:type="spellStart"/>
      <w:r w:rsidR="005E42CF" w:rsidRPr="00B1746C">
        <w:rPr>
          <w:rFonts w:cs="Arial"/>
          <w:sz w:val="20"/>
        </w:rPr>
        <w:t>desechamiento</w:t>
      </w:r>
      <w:proofErr w:type="spellEnd"/>
      <w:r w:rsidR="005E42CF" w:rsidRPr="00B1746C">
        <w:rPr>
          <w:rFonts w:cs="Arial"/>
          <w:sz w:val="20"/>
        </w:rPr>
        <w:t>.</w:t>
      </w:r>
    </w:p>
    <w:p w14:paraId="05054173" w14:textId="25DC91C1" w:rsidR="00CC1403" w:rsidRPr="00662771" w:rsidRDefault="00CC1403">
      <w:pPr>
        <w:pStyle w:val="Texto0"/>
        <w:tabs>
          <w:tab w:val="left" w:pos="993"/>
        </w:tabs>
        <w:spacing w:before="120" w:after="120" w:line="240" w:lineRule="auto"/>
        <w:ind w:left="993" w:firstLine="0"/>
        <w:rPr>
          <w:rFonts w:cs="Arial"/>
          <w:sz w:val="20"/>
        </w:rPr>
      </w:pPr>
    </w:p>
    <w:p w14:paraId="35AC8EF4" w14:textId="489FB750" w:rsidR="00CC1403" w:rsidRPr="00662771" w:rsidRDefault="00624CF1">
      <w:pPr>
        <w:pStyle w:val="Ttulo1"/>
        <w:numPr>
          <w:ilvl w:val="1"/>
          <w:numId w:val="52"/>
        </w:numPr>
        <w:spacing w:before="120" w:after="120"/>
        <w:jc w:val="both"/>
        <w:rPr>
          <w:rFonts w:cs="Arial"/>
          <w:bCs/>
          <w:color w:val="244061" w:themeColor="accent1" w:themeShade="80"/>
          <w:sz w:val="20"/>
        </w:rPr>
      </w:pPr>
      <w:bookmarkStart w:id="400" w:name="_Toc487209321"/>
      <w:bookmarkStart w:id="401" w:name="_Toc488428634"/>
      <w:bookmarkStart w:id="402" w:name="_Toc314094140"/>
      <w:bookmarkStart w:id="403" w:name="_Toc390935275"/>
      <w:bookmarkStart w:id="404" w:name="_Toc505704879"/>
      <w:bookmarkStart w:id="405" w:name="_Toc494211583"/>
      <w:bookmarkStart w:id="406" w:name="_Toc314804496"/>
      <w:bookmarkStart w:id="407" w:name="_Toc316315425"/>
      <w:bookmarkStart w:id="408" w:name="_Toc3538990"/>
      <w:bookmarkStart w:id="409" w:name="_Toc464498710"/>
      <w:bookmarkStart w:id="410" w:name="_Toc19704263"/>
      <w:bookmarkStart w:id="411" w:name="_Toc314804561"/>
      <w:bookmarkStart w:id="412" w:name="_Toc327181259"/>
      <w:bookmarkStart w:id="413" w:name="_Toc498523201"/>
      <w:bookmarkStart w:id="414" w:name="_Toc452121382"/>
      <w:bookmarkStart w:id="415" w:name="_Toc491180962"/>
      <w:bookmarkStart w:id="416" w:name="_Toc315905509"/>
      <w:bookmarkStart w:id="417" w:name="_Toc382992961"/>
      <w:bookmarkStart w:id="418" w:name="_Toc496883320"/>
      <w:bookmarkStart w:id="419" w:name="_Toc329602575"/>
      <w:bookmarkStart w:id="420" w:name="_Toc313999942"/>
      <w:bookmarkStart w:id="421" w:name="_Toc23958005"/>
      <w:bookmarkStart w:id="422" w:name="_Toc23410239"/>
      <w:bookmarkStart w:id="423" w:name="_Toc493501624"/>
      <w:bookmarkStart w:id="424" w:name="_Toc422232839"/>
      <w:bookmarkStart w:id="425" w:name="_Toc383788311"/>
      <w:bookmarkStart w:id="426" w:name="_Toc316316311"/>
      <w:bookmarkStart w:id="427" w:name="_Toc492377922"/>
      <w:bookmarkStart w:id="428" w:name="_Toc447120314"/>
      <w:bookmarkStart w:id="429" w:name="_Toc383184934"/>
      <w:bookmarkStart w:id="430" w:name="_Toc313943677"/>
      <w:bookmarkStart w:id="431" w:name="_Toc312083758"/>
      <w:bookmarkStart w:id="432" w:name="_Toc310514792"/>
      <w:bookmarkStart w:id="433" w:name="_Toc313943739"/>
      <w:bookmarkStart w:id="434" w:name="_Toc464498305"/>
      <w:bookmarkStart w:id="435" w:name="_Toc312402703"/>
      <w:bookmarkStart w:id="436" w:name="_Toc510612322"/>
      <w:bookmarkStart w:id="437" w:name="_Toc427242077"/>
      <w:bookmarkStart w:id="438" w:name="_Toc409002218"/>
      <w:bookmarkStart w:id="439" w:name="_Toc314007646"/>
      <w:bookmarkStart w:id="440" w:name="_Toc428879789"/>
      <w:bookmarkStart w:id="441" w:name="_Toc127378555"/>
      <w:bookmarkStart w:id="442" w:name="_Toc127981513"/>
      <w:bookmarkStart w:id="443" w:name="_Toc144317482"/>
      <w:bookmarkStart w:id="444" w:name="_Toc149156113"/>
      <w:bookmarkStart w:id="445" w:name="_Toc89112339"/>
      <w:bookmarkStart w:id="446" w:name="_Toc96092319"/>
      <w:bookmarkStart w:id="447" w:name="_Toc104198998"/>
      <w:bookmarkStart w:id="448" w:name="_Toc94701536"/>
      <w:r w:rsidRPr="00662771">
        <w:rPr>
          <w:rFonts w:cs="Arial"/>
          <w:bCs/>
          <w:color w:val="244061" w:themeColor="accent1" w:themeShade="80"/>
          <w:sz w:val="20"/>
        </w:rPr>
        <w:t>Contenido de la oferta económica</w:t>
      </w:r>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r w:rsidRPr="00662771">
        <w:rPr>
          <w:rFonts w:cs="Arial"/>
          <w:bCs/>
          <w:color w:val="244061" w:themeColor="accent1" w:themeShade="80"/>
          <w:sz w:val="20"/>
        </w:rPr>
        <w:t xml:space="preserve"> </w:t>
      </w:r>
      <w:bookmarkEnd w:id="445"/>
      <w:bookmarkEnd w:id="446"/>
      <w:bookmarkEnd w:id="447"/>
      <w:bookmarkEnd w:id="448"/>
    </w:p>
    <w:p w14:paraId="37F4E6A1" w14:textId="663DF1FF"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bookmarkStart w:id="449" w:name="_Toc310514796"/>
      <w:bookmarkStart w:id="450" w:name="_Toc284238908"/>
      <w:bookmarkStart w:id="451" w:name="_Toc314030205"/>
      <w:bookmarkStart w:id="452" w:name="_Toc314085323"/>
      <w:bookmarkStart w:id="453" w:name="_Toc299018180"/>
      <w:bookmarkStart w:id="454" w:name="_Toc305758551"/>
      <w:bookmarkStart w:id="455" w:name="_Toc316482410"/>
      <w:bookmarkStart w:id="456" w:name="_Toc289064586"/>
      <w:bookmarkStart w:id="457" w:name="_Toc314086221"/>
      <w:bookmarkStart w:id="458" w:name="_Toc350422272"/>
      <w:bookmarkStart w:id="459" w:name="_Toc353180914"/>
      <w:bookmarkStart w:id="460" w:name="_Toc314086081"/>
      <w:bookmarkStart w:id="461" w:name="_Toc315900391"/>
      <w:bookmarkStart w:id="462" w:name="_Toc314804309"/>
      <w:bookmarkStart w:id="463" w:name="_Toc329602267"/>
      <w:bookmarkStart w:id="464" w:name="_Toc312083762"/>
      <w:bookmarkStart w:id="465" w:name="_Toc324237750"/>
      <w:bookmarkStart w:id="466" w:name="_Toc314002692"/>
      <w:bookmarkStart w:id="467" w:name="_Toc312402707"/>
      <w:bookmarkStart w:id="468" w:name="_Toc316472881"/>
      <w:bookmarkStart w:id="469" w:name="_Toc315904630"/>
      <w:bookmarkStart w:id="470" w:name="_Toc314085324"/>
      <w:bookmarkStart w:id="471" w:name="_Toc314086222"/>
      <w:bookmarkStart w:id="472" w:name="_Toc314094145"/>
      <w:bookmarkStart w:id="473" w:name="_Toc289064605"/>
      <w:r w:rsidRPr="00662771">
        <w:rPr>
          <w:rFonts w:cs="Arial"/>
          <w:sz w:val="20"/>
        </w:rPr>
        <w:t xml:space="preserve">Los LICITANTES deberán presentar la oferta económica, debiendo preferentemente </w:t>
      </w:r>
      <w:proofErr w:type="spellStart"/>
      <w:r w:rsidRPr="00662771">
        <w:rPr>
          <w:rFonts w:cs="Arial"/>
          <w:sz w:val="20"/>
        </w:rPr>
        <w:t>requisitar</w:t>
      </w:r>
      <w:proofErr w:type="spellEnd"/>
      <w:r w:rsidRPr="00662771">
        <w:rPr>
          <w:rFonts w:cs="Arial"/>
          <w:sz w:val="20"/>
        </w:rPr>
        <w:t xml:space="preserve">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74" w:name="_Toc289064583"/>
      <w:bookmarkStart w:id="475" w:name="_Toc284238905"/>
      <w:bookmarkStart w:id="476" w:name="_Toc314094141"/>
    </w:p>
    <w:p w14:paraId="49408CF9" w14:textId="0ECD1F4F"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77" w:name="_Hlk70602955"/>
      <w:r w:rsidRPr="00662771">
        <w:rPr>
          <w:rFonts w:cs="Arial"/>
          <w:sz w:val="20"/>
        </w:rPr>
        <w:t>durante la vigencia del contrato y no podrá modificarlos en ninguna circunstancia, hasta el último día de vigencia del contrato objeto de la presente licitación</w:t>
      </w:r>
      <w:bookmarkEnd w:id="477"/>
      <w:r w:rsidRPr="00662771">
        <w:rPr>
          <w:rFonts w:cs="Arial"/>
          <w:sz w:val="20"/>
        </w:rPr>
        <w:t>.</w:t>
      </w:r>
    </w:p>
    <w:p w14:paraId="4C6D082B" w14:textId="77777777"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447C8">
      <w:pPr>
        <w:pStyle w:val="Texto0"/>
        <w:tabs>
          <w:tab w:val="left" w:pos="709"/>
        </w:tabs>
        <w:spacing w:before="120" w:after="12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 xml:space="preserve">será motivo de </w:t>
      </w:r>
      <w:proofErr w:type="spellStart"/>
      <w:r w:rsidR="006447C8" w:rsidRPr="00B1746C">
        <w:rPr>
          <w:rFonts w:cs="Arial"/>
          <w:sz w:val="20"/>
        </w:rPr>
        <w:t>desechamiento</w:t>
      </w:r>
      <w:proofErr w:type="spellEnd"/>
      <w:r w:rsidR="006447C8" w:rsidRPr="00B1746C">
        <w:rPr>
          <w:rFonts w:cs="Arial"/>
          <w:sz w:val="20"/>
        </w:rPr>
        <w:t>.</w:t>
      </w:r>
    </w:p>
    <w:p w14:paraId="48A8F1D0" w14:textId="4AF612AC" w:rsidR="00CC1403" w:rsidRPr="00662771" w:rsidRDefault="00CC1403" w:rsidP="006447C8">
      <w:pPr>
        <w:pStyle w:val="Texto0"/>
        <w:tabs>
          <w:tab w:val="left" w:pos="709"/>
        </w:tabs>
        <w:spacing w:before="120" w:after="120" w:line="240" w:lineRule="auto"/>
        <w:ind w:left="993" w:hanging="284"/>
        <w:rPr>
          <w:rFonts w:cs="Arial"/>
          <w:sz w:val="20"/>
        </w:rPr>
      </w:pPr>
    </w:p>
    <w:p w14:paraId="14519028"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478" w:name="_Toc434004105"/>
      <w:bookmarkStart w:id="479" w:name="_Toc149156114"/>
      <w:r w:rsidRPr="00662771">
        <w:rPr>
          <w:rFonts w:cs="Arial"/>
          <w:bCs/>
          <w:color w:val="244061" w:themeColor="accent1" w:themeShade="80"/>
          <w:sz w:val="20"/>
        </w:rPr>
        <w:t>CRITERIO DE EVALUACIÓN Y ADJUDICACIÓN DEL CONTRATO</w:t>
      </w:r>
      <w:bookmarkEnd w:id="474"/>
      <w:bookmarkEnd w:id="475"/>
      <w:bookmarkEnd w:id="476"/>
      <w:bookmarkEnd w:id="478"/>
      <w:bookmarkEnd w:id="479"/>
    </w:p>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p w14:paraId="18140EF9" w14:textId="77777777" w:rsidR="00CC1403" w:rsidRPr="00662771" w:rsidRDefault="00624CF1">
      <w:pPr>
        <w:pStyle w:val="Sangra3detindependiente2"/>
        <w:spacing w:before="120" w:after="120"/>
        <w:rPr>
          <w:rFonts w:cs="Arial"/>
        </w:rPr>
      </w:pPr>
      <w:r w:rsidRPr="00662771">
        <w:rPr>
          <w:rFonts w:cs="Arial"/>
        </w:rPr>
        <w:t>De conformidad con el segundo párrafo del artículo 43 del REGLAMENTO, el INSTITUTO analizará y evaluará las proposiciones mediante el mecanismo de</w:t>
      </w:r>
      <w:r w:rsidRPr="00662771">
        <w:rPr>
          <w:rFonts w:cs="Arial"/>
          <w:b/>
        </w:rPr>
        <w:t xml:space="preserve"> evaluación binario</w:t>
      </w:r>
      <w:r w:rsidRPr="00662771">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2192988" w14:textId="68919434" w:rsidR="00CC1403" w:rsidRPr="00662771" w:rsidRDefault="00624CF1" w:rsidP="00103DAC">
      <w:pPr>
        <w:pStyle w:val="Sangra3detindependiente2"/>
        <w:spacing w:before="120" w:after="120"/>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103DAC">
      <w:pPr>
        <w:pStyle w:val="Sangra3detindependiente2"/>
        <w:spacing w:before="120" w:after="120"/>
        <w:rPr>
          <w:rFonts w:cs="Arial"/>
        </w:rPr>
      </w:pPr>
    </w:p>
    <w:p w14:paraId="6A5B08B7" w14:textId="77777777" w:rsidR="00CC1403" w:rsidRPr="00662771" w:rsidRDefault="00624CF1">
      <w:pPr>
        <w:pStyle w:val="Ttulo1"/>
        <w:numPr>
          <w:ilvl w:val="1"/>
          <w:numId w:val="52"/>
        </w:numPr>
        <w:spacing w:before="120" w:after="120"/>
        <w:jc w:val="both"/>
        <w:rPr>
          <w:rFonts w:cs="Arial"/>
          <w:bCs/>
          <w:color w:val="365F91" w:themeColor="accent1" w:themeShade="BF"/>
          <w:sz w:val="20"/>
        </w:rPr>
      </w:pPr>
      <w:bookmarkStart w:id="480" w:name="_Toc463973967"/>
      <w:bookmarkStart w:id="481" w:name="_Toc480826318"/>
      <w:bookmarkStart w:id="482" w:name="_Toc510612324"/>
      <w:bookmarkStart w:id="483" w:name="_Toc488428636"/>
      <w:bookmarkStart w:id="484" w:name="_Toc505704881"/>
      <w:bookmarkStart w:id="485" w:name="_Toc496883322"/>
      <w:bookmarkStart w:id="486" w:name="_Toc498523203"/>
      <w:bookmarkStart w:id="487" w:name="_Toc104199000"/>
      <w:bookmarkStart w:id="488" w:name="_Toc494211585"/>
      <w:bookmarkStart w:id="489" w:name="_Toc23958007"/>
      <w:bookmarkStart w:id="490" w:name="_Toc94701538"/>
      <w:bookmarkStart w:id="491" w:name="_Toc3538992"/>
      <w:bookmarkStart w:id="492" w:name="_Toc96092321"/>
      <w:bookmarkStart w:id="493" w:name="_Toc486343085"/>
      <w:bookmarkStart w:id="494" w:name="_Toc493501626"/>
      <w:bookmarkStart w:id="495" w:name="_Toc23410241"/>
      <w:bookmarkStart w:id="496" w:name="_Toc19704265"/>
      <w:bookmarkStart w:id="497" w:name="_Toc89112341"/>
      <w:bookmarkStart w:id="498" w:name="_Toc382992963"/>
      <w:bookmarkStart w:id="499" w:name="_Toc396148593"/>
      <w:bookmarkStart w:id="500" w:name="_Toc463548625"/>
      <w:bookmarkStart w:id="501" w:name="_Toc405207179"/>
      <w:bookmarkStart w:id="502" w:name="_Toc383184936"/>
      <w:bookmarkStart w:id="503" w:name="_Toc448329801"/>
      <w:bookmarkStart w:id="504" w:name="_Toc463549814"/>
      <w:bookmarkStart w:id="505" w:name="_Toc417482645"/>
      <w:bookmarkStart w:id="506" w:name="_Toc449969796"/>
      <w:bookmarkStart w:id="507" w:name="_Toc414448116"/>
      <w:bookmarkStart w:id="508" w:name="_Toc417477107"/>
      <w:bookmarkStart w:id="509" w:name="_Toc447617376"/>
      <w:bookmarkStart w:id="510" w:name="_Toc477352434"/>
      <w:bookmarkStart w:id="511" w:name="_Toc463549893"/>
      <w:bookmarkStart w:id="512" w:name="_Toc492377924"/>
      <w:bookmarkStart w:id="513" w:name="_Toc463548989"/>
      <w:bookmarkStart w:id="514" w:name="_Toc491180964"/>
      <w:bookmarkStart w:id="515" w:name="_Toc463549076"/>
      <w:bookmarkStart w:id="516" w:name="_Toc127378557"/>
      <w:bookmarkStart w:id="517" w:name="_Toc127981515"/>
      <w:bookmarkStart w:id="518" w:name="_Toc144317484"/>
      <w:bookmarkStart w:id="519" w:name="_Toc149156115"/>
      <w:r w:rsidRPr="00662771">
        <w:rPr>
          <w:rFonts w:cs="Arial"/>
          <w:bCs/>
          <w:color w:val="365F91" w:themeColor="accent1" w:themeShade="BF"/>
          <w:sz w:val="20"/>
        </w:rPr>
        <w:t>Criterio de evaluación técnica</w:t>
      </w:r>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p>
    <w:p w14:paraId="416A4B2B" w14:textId="3ADBA860" w:rsidR="00CC1403" w:rsidRPr="00662771" w:rsidRDefault="00624CF1" w:rsidP="007A6FE4">
      <w:pPr>
        <w:pStyle w:val="p31"/>
        <w:tabs>
          <w:tab w:val="left" w:pos="709"/>
        </w:tabs>
        <w:spacing w:before="120" w:after="120" w:line="240" w:lineRule="auto"/>
        <w:ind w:left="720"/>
        <w:jc w:val="both"/>
        <w:rPr>
          <w:rFonts w:ascii="Arial" w:hAnsi="Arial" w:cs="Arial"/>
          <w:sz w:val="20"/>
        </w:rPr>
      </w:pPr>
      <w:bookmarkStart w:id="520"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la</w:t>
      </w:r>
      <w:r w:rsidR="00250A17" w:rsidRPr="00662771">
        <w:rPr>
          <w:rFonts w:ascii="Arial" w:hAnsi="Arial" w:cs="Arial"/>
          <w:sz w:val="20"/>
        </w:rPr>
        <w:t xml:space="preserve"> </w:t>
      </w:r>
      <w:r w:rsidR="00BA1880" w:rsidRPr="00662771">
        <w:rPr>
          <w:rFonts w:ascii="Arial" w:hAnsi="Arial" w:cs="Arial"/>
          <w:sz w:val="20"/>
        </w:rPr>
        <w:t xml:space="preserve">Dirección de </w:t>
      </w:r>
      <w:r w:rsidR="007B4297">
        <w:rPr>
          <w:rFonts w:ascii="Arial" w:hAnsi="Arial" w:cs="Arial"/>
          <w:sz w:val="20"/>
        </w:rPr>
        <w:t>Operaciones</w:t>
      </w:r>
      <w:r w:rsidR="00BA1880" w:rsidRPr="00662771">
        <w:rPr>
          <w:rFonts w:ascii="Arial" w:hAnsi="Arial" w:cs="Arial"/>
          <w:sz w:val="20"/>
        </w:rPr>
        <w:t xml:space="preserve"> de la </w:t>
      </w:r>
      <w:r w:rsidR="007B4297" w:rsidRPr="007B4297">
        <w:rPr>
          <w:rFonts w:ascii="Arial" w:hAnsi="Arial" w:cs="Arial"/>
          <w:sz w:val="20"/>
        </w:rPr>
        <w:t>Unidad Técnica de Servicios de Informática</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pPr>
        <w:pStyle w:val="p31"/>
        <w:tabs>
          <w:tab w:val="clear" w:pos="900"/>
          <w:tab w:val="left" w:pos="709"/>
        </w:tabs>
        <w:spacing w:before="120" w:after="120" w:line="240" w:lineRule="auto"/>
        <w:ind w:left="720"/>
        <w:jc w:val="both"/>
        <w:rPr>
          <w:rFonts w:ascii="Arial" w:eastAsia="Arial Unicode MS" w:hAnsi="Arial" w:cs="Arial"/>
          <w:sz w:val="20"/>
        </w:rPr>
      </w:pPr>
    </w:p>
    <w:p w14:paraId="1778B52A" w14:textId="77777777" w:rsidR="00CC1403" w:rsidRPr="00662771" w:rsidRDefault="00624CF1">
      <w:pPr>
        <w:pStyle w:val="Ttulo1"/>
        <w:numPr>
          <w:ilvl w:val="1"/>
          <w:numId w:val="52"/>
        </w:numPr>
        <w:spacing w:before="120" w:after="120"/>
        <w:jc w:val="both"/>
        <w:rPr>
          <w:rFonts w:cs="Arial"/>
          <w:bCs/>
          <w:color w:val="365F91" w:themeColor="accent1" w:themeShade="BF"/>
          <w:sz w:val="20"/>
        </w:rPr>
      </w:pPr>
      <w:bookmarkStart w:id="521" w:name="_Toc299007079"/>
      <w:bookmarkStart w:id="522" w:name="_Toc316315428"/>
      <w:bookmarkStart w:id="523" w:name="_Toc308600231"/>
      <w:bookmarkStart w:id="524" w:name="_Toc313943680"/>
      <w:bookmarkStart w:id="525" w:name="_Toc314094143"/>
      <w:bookmarkStart w:id="526" w:name="_Toc316316314"/>
      <w:bookmarkStart w:id="527" w:name="_Toc313943742"/>
      <w:bookmarkStart w:id="528" w:name="_Toc313999945"/>
      <w:bookmarkStart w:id="529" w:name="_Toc327181262"/>
      <w:bookmarkStart w:id="530" w:name="_Toc314007649"/>
      <w:bookmarkStart w:id="531" w:name="_Toc448329802"/>
      <w:bookmarkStart w:id="532" w:name="_Toc498523204"/>
      <w:bookmarkStart w:id="533" w:name="_Toc480826319"/>
      <w:bookmarkStart w:id="534" w:name="_Toc396148594"/>
      <w:bookmarkStart w:id="535" w:name="_Toc405207180"/>
      <w:bookmarkStart w:id="536" w:name="_Toc463548990"/>
      <w:bookmarkStart w:id="537" w:name="_Toc463549815"/>
      <w:bookmarkStart w:id="538" w:name="_Toc463973968"/>
      <w:bookmarkStart w:id="539" w:name="_Toc477352435"/>
      <w:bookmarkStart w:id="540" w:name="_Toc449969797"/>
      <w:bookmarkStart w:id="541" w:name="_Toc494211586"/>
      <w:bookmarkStart w:id="542" w:name="_Toc492377925"/>
      <w:bookmarkStart w:id="543" w:name="_Toc488428637"/>
      <w:bookmarkStart w:id="544" w:name="_Toc463549077"/>
      <w:bookmarkStart w:id="545" w:name="_Toc505704882"/>
      <w:bookmarkStart w:id="546" w:name="_Toc510612325"/>
      <w:bookmarkStart w:id="547" w:name="_Toc491180965"/>
      <w:bookmarkStart w:id="548" w:name="_Toc3538993"/>
      <w:bookmarkStart w:id="549" w:name="_Toc383184937"/>
      <w:bookmarkStart w:id="550" w:name="_Toc486343086"/>
      <w:bookmarkStart w:id="551" w:name="_Toc414448117"/>
      <w:bookmarkStart w:id="552" w:name="_Toc382992964"/>
      <w:bookmarkStart w:id="553" w:name="_Toc417482646"/>
      <w:bookmarkStart w:id="554" w:name="_Toc493501627"/>
      <w:bookmarkStart w:id="555" w:name="_Toc329602578"/>
      <w:bookmarkStart w:id="556" w:name="_Toc315905512"/>
      <w:bookmarkStart w:id="557" w:name="_Toc463549894"/>
      <w:bookmarkStart w:id="558" w:name="_Toc314804564"/>
      <w:bookmarkStart w:id="559" w:name="_Toc496883323"/>
      <w:bookmarkStart w:id="560" w:name="_Toc463548626"/>
      <w:bookmarkStart w:id="561" w:name="_Toc447617377"/>
      <w:bookmarkStart w:id="562" w:name="_Toc417477108"/>
      <w:bookmarkStart w:id="563" w:name="_Toc94701539"/>
      <w:bookmarkStart w:id="564" w:name="_Toc89112342"/>
      <w:bookmarkStart w:id="565" w:name="_Toc96092322"/>
      <w:bookmarkStart w:id="566" w:name="_Toc19704266"/>
      <w:bookmarkStart w:id="567" w:name="_Toc104199001"/>
      <w:bookmarkStart w:id="568" w:name="_Toc23958008"/>
      <w:bookmarkStart w:id="569" w:name="_Toc23410242"/>
      <w:bookmarkStart w:id="570" w:name="_Toc127378558"/>
      <w:bookmarkStart w:id="571" w:name="_Toc127981516"/>
      <w:bookmarkStart w:id="572" w:name="_Toc144317485"/>
      <w:bookmarkStart w:id="573" w:name="_Toc149156116"/>
      <w:r w:rsidRPr="00662771">
        <w:rPr>
          <w:rFonts w:cs="Arial"/>
          <w:bCs/>
          <w:color w:val="365F91" w:themeColor="accent1" w:themeShade="BF"/>
          <w:sz w:val="20"/>
        </w:rPr>
        <w:lastRenderedPageBreak/>
        <w:t>Criterio de evaluación económica</w:t>
      </w:r>
      <w:bookmarkStart w:id="574" w:name="_Toc284239306"/>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p>
    <w:p w14:paraId="5FF918DB" w14:textId="39848D66" w:rsidR="002372B8" w:rsidRPr="00662771" w:rsidRDefault="002372B8" w:rsidP="002372B8">
      <w:pPr>
        <w:pStyle w:val="Sangra3detindependiente2"/>
        <w:spacing w:before="120" w:after="120"/>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723B7D78" w14:textId="77777777" w:rsidR="002372B8" w:rsidRPr="00662771" w:rsidRDefault="002372B8" w:rsidP="002372B8">
      <w:pPr>
        <w:pStyle w:val="Sangra3detindependiente2"/>
        <w:spacing w:before="120" w:after="120"/>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7817FF0B" w14:textId="6F4964B8" w:rsidR="00A15D04" w:rsidRPr="00662771" w:rsidRDefault="002372B8" w:rsidP="002372B8">
      <w:pPr>
        <w:pStyle w:val="Sangra3detindependiente2"/>
        <w:spacing w:before="120" w:after="120"/>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73387B">
      <w:pPr>
        <w:pStyle w:val="Sangra3detindependiente2"/>
        <w:spacing w:before="120" w:after="120"/>
        <w:rPr>
          <w:rFonts w:eastAsia="Arial Unicode MS" w:cs="Arial"/>
        </w:rPr>
      </w:pPr>
    </w:p>
    <w:p w14:paraId="205ABE63" w14:textId="77777777" w:rsidR="00CC1403" w:rsidRPr="00662771" w:rsidRDefault="00624CF1">
      <w:pPr>
        <w:pStyle w:val="Ttulo1"/>
        <w:numPr>
          <w:ilvl w:val="1"/>
          <w:numId w:val="52"/>
        </w:numPr>
        <w:spacing w:before="120" w:after="120"/>
        <w:jc w:val="both"/>
        <w:rPr>
          <w:rFonts w:cs="Arial"/>
          <w:bCs/>
          <w:color w:val="365F91" w:themeColor="accent1" w:themeShade="BF"/>
          <w:sz w:val="20"/>
        </w:rPr>
      </w:pPr>
      <w:bookmarkStart w:id="575" w:name="_Toc383184938"/>
      <w:bookmarkStart w:id="576" w:name="_Toc327181263"/>
      <w:bookmarkStart w:id="577" w:name="_Toc463548627"/>
      <w:bookmarkStart w:id="578" w:name="_Toc314804565"/>
      <w:bookmarkStart w:id="579" w:name="_Toc463548991"/>
      <w:bookmarkStart w:id="580" w:name="_Toc299007080"/>
      <w:bookmarkStart w:id="581" w:name="_Toc463549816"/>
      <w:bookmarkStart w:id="582" w:name="_Toc314094144"/>
      <w:bookmarkStart w:id="583" w:name="_Toc316316315"/>
      <w:bookmarkStart w:id="584" w:name="_Toc329602579"/>
      <w:bookmarkStart w:id="585" w:name="_Toc447617378"/>
      <w:bookmarkStart w:id="586" w:name="_Toc417477109"/>
      <w:bookmarkStart w:id="587" w:name="_Toc463973969"/>
      <w:bookmarkStart w:id="588" w:name="_Toc448329803"/>
      <w:bookmarkStart w:id="589" w:name="_Toc449969798"/>
      <w:bookmarkStart w:id="590" w:name="_Toc313943743"/>
      <w:bookmarkStart w:id="591" w:name="_Toc315905513"/>
      <w:bookmarkStart w:id="592" w:name="_Toc313999946"/>
      <w:bookmarkStart w:id="593" w:name="_Toc417482647"/>
      <w:bookmarkStart w:id="594" w:name="_Toc308600232"/>
      <w:bookmarkStart w:id="595" w:name="_Toc382992965"/>
      <w:bookmarkStart w:id="596" w:name="_Toc313943681"/>
      <w:bookmarkStart w:id="597" w:name="_Toc314007650"/>
      <w:bookmarkStart w:id="598" w:name="_Toc316315429"/>
      <w:bookmarkStart w:id="599" w:name="_Toc405207181"/>
      <w:bookmarkStart w:id="600" w:name="_Toc396148595"/>
      <w:bookmarkStart w:id="601" w:name="_Toc414448118"/>
      <w:bookmarkStart w:id="602" w:name="_Toc488428638"/>
      <w:bookmarkStart w:id="603" w:name="_Toc491180966"/>
      <w:bookmarkStart w:id="604" w:name="_Toc96092323"/>
      <w:bookmarkStart w:id="605" w:name="_Toc477352436"/>
      <w:bookmarkStart w:id="606" w:name="_Toc486343087"/>
      <w:bookmarkStart w:id="607" w:name="_Toc493501628"/>
      <w:bookmarkStart w:id="608" w:name="_Toc3538994"/>
      <w:bookmarkStart w:id="609" w:name="_Toc94701540"/>
      <w:bookmarkStart w:id="610" w:name="_Toc496883324"/>
      <w:bookmarkStart w:id="611" w:name="_Toc23410243"/>
      <w:bookmarkStart w:id="612" w:name="_Toc463549078"/>
      <w:bookmarkStart w:id="613" w:name="_Toc89112343"/>
      <w:bookmarkStart w:id="614" w:name="_Toc498523205"/>
      <w:bookmarkStart w:id="615" w:name="_Toc104199002"/>
      <w:bookmarkStart w:id="616" w:name="_Toc492377926"/>
      <w:bookmarkStart w:id="617" w:name="_Toc480826320"/>
      <w:bookmarkStart w:id="618" w:name="_Toc510612326"/>
      <w:bookmarkStart w:id="619" w:name="_Toc23958009"/>
      <w:bookmarkStart w:id="620" w:name="_Toc505704883"/>
      <w:bookmarkStart w:id="621" w:name="_Toc463549895"/>
      <w:bookmarkStart w:id="622" w:name="_Toc494211587"/>
      <w:bookmarkStart w:id="623" w:name="_Toc19704267"/>
      <w:bookmarkStart w:id="624" w:name="_Toc127378559"/>
      <w:bookmarkStart w:id="625" w:name="_Toc127981517"/>
      <w:bookmarkStart w:id="626" w:name="_Toc144317486"/>
      <w:bookmarkStart w:id="627" w:name="_Toc149156117"/>
      <w:r w:rsidRPr="00662771">
        <w:rPr>
          <w:rFonts w:cs="Arial"/>
          <w:bCs/>
          <w:color w:val="365F91" w:themeColor="accent1" w:themeShade="BF"/>
          <w:sz w:val="20"/>
        </w:rPr>
        <w:t>Criterios para la adjudicación del contrato</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p>
    <w:p w14:paraId="544691D6" w14:textId="77777777" w:rsidR="00CC1403" w:rsidRPr="00662771" w:rsidRDefault="00624CF1">
      <w:pPr>
        <w:tabs>
          <w:tab w:val="left" w:pos="709"/>
          <w:tab w:val="left" w:pos="1560"/>
        </w:tabs>
        <w:spacing w:before="120" w:after="120"/>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255AF96" w14:textId="77777777" w:rsidR="00CC1403" w:rsidRPr="00662771" w:rsidRDefault="00624CF1" w:rsidP="006F7D2E">
      <w:pPr>
        <w:numPr>
          <w:ilvl w:val="0"/>
          <w:numId w:val="60"/>
        </w:numPr>
        <w:spacing w:before="120" w:after="120"/>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pPr>
        <w:spacing w:before="120" w:after="120"/>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6F7D2E">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6F7D2E">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4841AF89" w14:textId="77777777" w:rsidR="003C13E4" w:rsidRPr="00662771" w:rsidRDefault="003C13E4" w:rsidP="003C13E4">
      <w:pPr>
        <w:ind w:left="993"/>
        <w:jc w:val="both"/>
        <w:rPr>
          <w:rFonts w:ascii="Arial" w:hAnsi="Arial" w:cs="Arial"/>
        </w:rPr>
      </w:pPr>
    </w:p>
    <w:p w14:paraId="2C990ABA" w14:textId="77777777" w:rsidR="001F0659" w:rsidRDefault="001F0659">
      <w:pPr>
        <w:jc w:val="both"/>
        <w:rPr>
          <w:rFonts w:ascii="Arial" w:hAnsi="Arial" w:cs="Arial"/>
        </w:rPr>
      </w:pPr>
    </w:p>
    <w:p w14:paraId="409D8448" w14:textId="77777777" w:rsidR="00B1746C" w:rsidRDefault="00B1746C">
      <w:pPr>
        <w:jc w:val="both"/>
        <w:rPr>
          <w:rFonts w:ascii="Arial" w:hAnsi="Arial" w:cs="Arial"/>
        </w:rPr>
      </w:pPr>
    </w:p>
    <w:p w14:paraId="161BFBEA" w14:textId="77777777" w:rsidR="00B1746C" w:rsidRPr="00662771" w:rsidRDefault="00B1746C">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28" w:name="_Toc149156118"/>
      <w:r w:rsidRPr="00662771">
        <w:rPr>
          <w:rFonts w:cs="Arial"/>
          <w:bCs/>
          <w:color w:val="244061" w:themeColor="accent1" w:themeShade="80"/>
          <w:sz w:val="20"/>
        </w:rPr>
        <w:lastRenderedPageBreak/>
        <w:t>ACTOS QUE SE EFECTUARÁN DURANTE EL DESARROLLO DEL PROCEDIMIENTO</w:t>
      </w:r>
      <w:bookmarkEnd w:id="470"/>
      <w:bookmarkEnd w:id="471"/>
      <w:bookmarkEnd w:id="472"/>
      <w:bookmarkEnd w:id="628"/>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29" w:name="_Toc298953455"/>
      <w:bookmarkStart w:id="630" w:name="_Toc298956249"/>
      <w:bookmarkStart w:id="631" w:name="_Toc301965566"/>
      <w:bookmarkStart w:id="632" w:name="_Toc299363090"/>
      <w:bookmarkStart w:id="633" w:name="_Toc307995589"/>
      <w:bookmarkStart w:id="634" w:name="_Toc301965399"/>
      <w:bookmarkStart w:id="635" w:name="_Toc303722300"/>
      <w:bookmarkStart w:id="636" w:name="_Toc307923722"/>
      <w:bookmarkStart w:id="637" w:name="_Toc298961994"/>
      <w:bookmarkStart w:id="638" w:name="_Toc299363030"/>
      <w:bookmarkStart w:id="639" w:name="_Toc303777771"/>
      <w:bookmarkStart w:id="640" w:name="_Toc309618079"/>
      <w:bookmarkStart w:id="641" w:name="_Toc308181768"/>
      <w:bookmarkStart w:id="642" w:name="_Toc314002700"/>
      <w:bookmarkStart w:id="643" w:name="_Toc312083771"/>
      <w:bookmarkStart w:id="644" w:name="_Toc298961996"/>
      <w:bookmarkStart w:id="645" w:name="_Toc298953457"/>
      <w:bookmarkStart w:id="646" w:name="_Toc299363092"/>
      <w:bookmarkStart w:id="647" w:name="_Toc312402715"/>
      <w:bookmarkStart w:id="648" w:name="_Toc298956251"/>
      <w:bookmarkStart w:id="649" w:name="_Toc298407632"/>
      <w:bookmarkStart w:id="650" w:name="_Toc299363032"/>
      <w:bookmarkStart w:id="651"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7"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52" w:name="_Toc314804567"/>
      <w:bookmarkStart w:id="653" w:name="_Toc315905515"/>
      <w:bookmarkStart w:id="654" w:name="_Toc316315431"/>
      <w:bookmarkStart w:id="655" w:name="_Toc487209327"/>
      <w:bookmarkStart w:id="656" w:name="_Toc382993258"/>
      <w:bookmarkStart w:id="657" w:name="_Toc316316317"/>
      <w:bookmarkStart w:id="658" w:name="_Toc19704269"/>
      <w:bookmarkStart w:id="659" w:name="_Toc491180968"/>
      <w:bookmarkStart w:id="660" w:name="_Toc329602581"/>
      <w:bookmarkStart w:id="661" w:name="_Toc434003991"/>
      <w:bookmarkStart w:id="662" w:name="_Toc492377928"/>
      <w:bookmarkStart w:id="663" w:name="_Toc396148597"/>
      <w:bookmarkStart w:id="664" w:name="_Toc488428640"/>
      <w:bookmarkStart w:id="665" w:name="_Toc498523207"/>
      <w:bookmarkStart w:id="666" w:name="_Toc464498310"/>
      <w:bookmarkStart w:id="667" w:name="_Toc405207183"/>
      <w:bookmarkStart w:id="668" w:name="_Toc23958011"/>
      <w:bookmarkStart w:id="669" w:name="_Toc104199004"/>
      <w:bookmarkStart w:id="670" w:name="_Toc390699241"/>
      <w:bookmarkStart w:id="671" w:name="_Toc23410245"/>
      <w:bookmarkStart w:id="672" w:name="_Toc94701542"/>
      <w:bookmarkStart w:id="673" w:name="_Toc494211589"/>
      <w:bookmarkStart w:id="674" w:name="_Toc414448120"/>
      <w:bookmarkStart w:id="675" w:name="_Toc505704885"/>
      <w:bookmarkStart w:id="676" w:name="_Toc327181265"/>
      <w:bookmarkStart w:id="677" w:name="_Toc496883326"/>
      <w:bookmarkStart w:id="678" w:name="_Toc434004110"/>
      <w:bookmarkStart w:id="679" w:name="_Toc3538996"/>
      <w:bookmarkStart w:id="680" w:name="_Toc89112345"/>
      <w:bookmarkStart w:id="681" w:name="_Toc464498715"/>
      <w:bookmarkStart w:id="682" w:name="_Toc510612328"/>
      <w:bookmarkStart w:id="683" w:name="_Toc96092325"/>
      <w:bookmarkStart w:id="684" w:name="_Toc493501630"/>
      <w:bookmarkStart w:id="685" w:name="_Toc127378561"/>
      <w:bookmarkStart w:id="686" w:name="_Toc127981519"/>
      <w:bookmarkStart w:id="687" w:name="_Toc144317488"/>
      <w:bookmarkStart w:id="688" w:name="_Toc149156119"/>
      <w:r w:rsidRPr="00662771">
        <w:rPr>
          <w:rFonts w:cs="Arial"/>
          <w:bCs/>
          <w:color w:val="244061" w:themeColor="accent1" w:themeShade="80"/>
          <w:sz w:val="20"/>
        </w:rPr>
        <w:t>Acto de Junta de Aclaraciones</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p>
    <w:p w14:paraId="16DEAAF9" w14:textId="77777777" w:rsidR="00CC1403" w:rsidRPr="00662771" w:rsidRDefault="00624CF1">
      <w:pPr>
        <w:pStyle w:val="Ttulo1"/>
        <w:spacing w:before="120" w:after="120"/>
        <w:jc w:val="both"/>
        <w:rPr>
          <w:rFonts w:cs="Arial"/>
          <w:bCs/>
          <w:sz w:val="20"/>
        </w:rPr>
      </w:pPr>
      <w:bookmarkStart w:id="689" w:name="_Toc382993259"/>
      <w:bookmarkStart w:id="690" w:name="_Toc3538997"/>
      <w:bookmarkStart w:id="691" w:name="_Toc396148598"/>
      <w:bookmarkStart w:id="692" w:name="_Toc414448121"/>
      <w:bookmarkStart w:id="693" w:name="_Toc405207184"/>
      <w:bookmarkStart w:id="694" w:name="_Toc434003992"/>
      <w:bookmarkStart w:id="695" w:name="_Toc434004111"/>
      <w:bookmarkStart w:id="696" w:name="_Toc510612329"/>
      <w:bookmarkStart w:id="697" w:name="_Toc390699242"/>
      <w:bookmarkStart w:id="698" w:name="_Toc464498311"/>
      <w:bookmarkStart w:id="699" w:name="_Toc496883327"/>
      <w:bookmarkStart w:id="700" w:name="_Toc505704886"/>
      <w:bookmarkStart w:id="701" w:name="_Toc19704270"/>
      <w:bookmarkStart w:id="702" w:name="_Toc491180969"/>
      <w:bookmarkStart w:id="703" w:name="_Toc492377929"/>
      <w:bookmarkStart w:id="704" w:name="_Toc104199005"/>
      <w:bookmarkStart w:id="705" w:name="_Toc498523208"/>
      <w:bookmarkStart w:id="706" w:name="_Toc23958012"/>
      <w:bookmarkStart w:id="707" w:name="_Toc488428641"/>
      <w:bookmarkStart w:id="708" w:name="_Toc94701543"/>
      <w:bookmarkStart w:id="709" w:name="_Toc464498716"/>
      <w:bookmarkStart w:id="710" w:name="_Toc494211590"/>
      <w:bookmarkStart w:id="711" w:name="_Toc96092326"/>
      <w:bookmarkStart w:id="712" w:name="_Toc493501631"/>
      <w:bookmarkStart w:id="713" w:name="_Toc23410246"/>
      <w:bookmarkStart w:id="714" w:name="_Toc89112346"/>
      <w:bookmarkStart w:id="715" w:name="_Toc487209328"/>
      <w:bookmarkStart w:id="716" w:name="_Toc127378562"/>
      <w:bookmarkStart w:id="717" w:name="_Toc127981520"/>
      <w:bookmarkStart w:id="718" w:name="_Toc144317489"/>
      <w:bookmarkStart w:id="719" w:name="_Toc14915612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p>
    <w:p w14:paraId="49FC5B6F" w14:textId="5AF8CB24"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20"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el </w:t>
      </w:r>
      <w:r w:rsidRPr="009047C7">
        <w:rPr>
          <w:rFonts w:cs="Arial"/>
          <w:sz w:val="20"/>
          <w:u w:val="single"/>
          <w:lang w:eastAsia="es-MX"/>
        </w:rPr>
        <w:t>día</w:t>
      </w:r>
      <w:r w:rsidR="00BE4E0A">
        <w:rPr>
          <w:rFonts w:cs="Arial"/>
          <w:sz w:val="20"/>
          <w:u w:val="single"/>
          <w:lang w:eastAsia="es-MX"/>
        </w:rPr>
        <w:t xml:space="preserve"> </w:t>
      </w:r>
      <w:r w:rsidR="00BE4E0A" w:rsidRPr="00BE4E0A">
        <w:rPr>
          <w:rFonts w:cs="Arial"/>
          <w:b/>
          <w:bCs/>
          <w:sz w:val="20"/>
          <w:u w:val="single"/>
          <w:lang w:eastAsia="es-MX"/>
        </w:rPr>
        <w:t>0</w:t>
      </w:r>
      <w:r w:rsidR="0032733E">
        <w:rPr>
          <w:rFonts w:cs="Arial"/>
          <w:b/>
          <w:bCs/>
          <w:sz w:val="20"/>
          <w:u w:val="single"/>
          <w:lang w:eastAsia="es-MX"/>
        </w:rPr>
        <w:t>9</w:t>
      </w:r>
      <w:r w:rsidR="00BE4E0A" w:rsidRPr="00BE4E0A">
        <w:rPr>
          <w:rFonts w:cs="Arial"/>
          <w:b/>
          <w:bCs/>
          <w:sz w:val="20"/>
          <w:u w:val="single"/>
          <w:lang w:eastAsia="es-MX"/>
        </w:rPr>
        <w:t xml:space="preserve"> </w:t>
      </w:r>
      <w:r w:rsidRPr="009047C7">
        <w:rPr>
          <w:rFonts w:cs="Arial"/>
          <w:b/>
          <w:sz w:val="20"/>
          <w:u w:val="single"/>
          <w:lang w:eastAsia="es-MX"/>
        </w:rPr>
        <w:t>de</w:t>
      </w:r>
      <w:r w:rsidR="00BE4E0A">
        <w:rPr>
          <w:rFonts w:cs="Arial"/>
          <w:b/>
          <w:sz w:val="20"/>
          <w:u w:val="single"/>
          <w:lang w:eastAsia="es-MX"/>
        </w:rPr>
        <w:t xml:space="preserve"> octubre </w:t>
      </w:r>
      <w:r w:rsidRPr="009047C7">
        <w:rPr>
          <w:rFonts w:cs="Arial"/>
          <w:b/>
          <w:sz w:val="20"/>
          <w:u w:val="single"/>
          <w:lang w:eastAsia="es-MX"/>
        </w:rPr>
        <w:t>de 202</w:t>
      </w:r>
      <w:r w:rsidR="000A75C4" w:rsidRPr="009047C7">
        <w:rPr>
          <w:rFonts w:cs="Arial"/>
          <w:b/>
          <w:sz w:val="20"/>
          <w:u w:val="single"/>
          <w:lang w:eastAsia="es-MX"/>
        </w:rPr>
        <w:t>5</w:t>
      </w:r>
      <w:r w:rsidRPr="009047C7">
        <w:rPr>
          <w:rFonts w:cs="Arial"/>
          <w:b/>
          <w:sz w:val="20"/>
          <w:u w:val="single"/>
          <w:lang w:eastAsia="es-MX"/>
        </w:rPr>
        <w:t>, a las</w:t>
      </w:r>
      <w:r w:rsidR="00BE4E0A">
        <w:rPr>
          <w:rFonts w:cs="Arial"/>
          <w:b/>
          <w:sz w:val="20"/>
          <w:u w:val="single"/>
          <w:lang w:eastAsia="es-MX"/>
        </w:rPr>
        <w:t xml:space="preserve"> </w:t>
      </w:r>
      <w:r w:rsidR="007E60D2">
        <w:rPr>
          <w:rFonts w:cs="Arial"/>
          <w:b/>
          <w:sz w:val="20"/>
          <w:u w:val="single"/>
          <w:lang w:eastAsia="es-MX"/>
        </w:rPr>
        <w:t>12</w:t>
      </w:r>
      <w:r w:rsidR="00BA1880" w:rsidRPr="009047C7">
        <w:rPr>
          <w:rFonts w:cs="Arial"/>
          <w:b/>
          <w:sz w:val="20"/>
          <w:u w:val="single"/>
          <w:lang w:eastAsia="es-MX"/>
        </w:rPr>
        <w:t>:</w:t>
      </w:r>
      <w:r w:rsidR="007E60D2">
        <w:rPr>
          <w:rFonts w:cs="Arial"/>
          <w:b/>
          <w:sz w:val="20"/>
          <w:u w:val="single"/>
          <w:lang w:eastAsia="es-MX"/>
        </w:rPr>
        <w:t>3</w:t>
      </w:r>
      <w:r w:rsidR="00BE4E0A">
        <w:rPr>
          <w:rFonts w:cs="Arial"/>
          <w:b/>
          <w:sz w:val="20"/>
          <w:u w:val="single"/>
          <w:lang w:eastAsia="es-MX"/>
        </w:rPr>
        <w:t xml:space="preserve">0 </w:t>
      </w:r>
      <w:r w:rsidRPr="009047C7">
        <w:rPr>
          <w:rFonts w:cs="Arial"/>
          <w:b/>
          <w:sz w:val="20"/>
          <w:u w:val="single"/>
          <w:lang w:eastAsia="es-MX"/>
        </w:rPr>
        <w:t>horas</w:t>
      </w:r>
      <w:r w:rsidRPr="00662771">
        <w:rPr>
          <w:rFonts w:cs="Arial"/>
          <w:sz w:val="20"/>
          <w:lang w:eastAsia="es-MX"/>
        </w:rPr>
        <w:t xml:space="preserve">, en Sala de Juntas de la Dirección de Recursos Materiales y Servicios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20"/>
    </w:p>
    <w:p w14:paraId="736FF1CF" w14:textId="77777777" w:rsidR="00CC1403" w:rsidRPr="00662771" w:rsidRDefault="00CC1403">
      <w:pPr>
        <w:pStyle w:val="Texto0"/>
        <w:tabs>
          <w:tab w:val="left" w:pos="709"/>
        </w:tabs>
        <w:spacing w:before="120" w:after="120" w:line="240" w:lineRule="auto"/>
        <w:ind w:left="708" w:firstLine="0"/>
        <w:rPr>
          <w:rFonts w:cs="Arial"/>
          <w:sz w:val="20"/>
          <w:lang w:eastAsia="es-MX"/>
        </w:rPr>
      </w:pPr>
    </w:p>
    <w:p w14:paraId="65F04449" w14:textId="61F896FB" w:rsidR="00CC1403" w:rsidRPr="00662771" w:rsidRDefault="00624CF1" w:rsidP="00102B7C">
      <w:pPr>
        <w:pStyle w:val="Ttulo1"/>
        <w:spacing w:before="120" w:after="120"/>
        <w:ind w:left="709" w:hanging="709"/>
        <w:jc w:val="both"/>
        <w:rPr>
          <w:rFonts w:cs="Arial"/>
          <w:bCs/>
          <w:sz w:val="20"/>
        </w:rPr>
      </w:pPr>
      <w:bookmarkStart w:id="721" w:name="_Toc434003993"/>
      <w:bookmarkStart w:id="722" w:name="_Toc405207185"/>
      <w:bookmarkStart w:id="723" w:name="_Toc464498717"/>
      <w:bookmarkStart w:id="724" w:name="_Toc23410247"/>
      <w:bookmarkStart w:id="725" w:name="_Toc496883328"/>
      <w:bookmarkStart w:id="726" w:name="_Toc396148599"/>
      <w:bookmarkStart w:id="727" w:name="_Toc414448122"/>
      <w:bookmarkStart w:id="728" w:name="_Toc492377930"/>
      <w:bookmarkStart w:id="729" w:name="_Toc488428642"/>
      <w:bookmarkStart w:id="730" w:name="_Toc382993260"/>
      <w:bookmarkStart w:id="731" w:name="_Toc434004112"/>
      <w:bookmarkStart w:id="732" w:name="_Toc464498312"/>
      <w:bookmarkStart w:id="733" w:name="_Toc491180970"/>
      <w:bookmarkStart w:id="734" w:name="_Toc494211591"/>
      <w:bookmarkStart w:id="735" w:name="_Toc493501632"/>
      <w:bookmarkStart w:id="736" w:name="_Toc505704887"/>
      <w:bookmarkStart w:id="737" w:name="_Toc19704271"/>
      <w:bookmarkStart w:id="738" w:name="_Toc498523209"/>
      <w:bookmarkStart w:id="739" w:name="_Toc487209329"/>
      <w:bookmarkStart w:id="740" w:name="_Toc390699243"/>
      <w:bookmarkStart w:id="741" w:name="_Toc510612330"/>
      <w:bookmarkStart w:id="742" w:name="_Toc3538998"/>
      <w:bookmarkStart w:id="743" w:name="_Toc94701544"/>
      <w:bookmarkStart w:id="744" w:name="_Toc96092327"/>
      <w:bookmarkStart w:id="745" w:name="_Toc89112347"/>
      <w:bookmarkStart w:id="746" w:name="_Toc104199006"/>
      <w:bookmarkStart w:id="747" w:name="_Toc23958013"/>
      <w:bookmarkStart w:id="748" w:name="_Toc127378563"/>
      <w:bookmarkStart w:id="749" w:name="_Toc127981521"/>
      <w:bookmarkStart w:id="750" w:name="_Toc144317490"/>
      <w:bookmarkStart w:id="751" w:name="_Toc14915612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p>
    <w:p w14:paraId="69475F26" w14:textId="77777777" w:rsidR="00102B7C" w:rsidRPr="00662771" w:rsidRDefault="00102B7C" w:rsidP="006F7D2E">
      <w:pPr>
        <w:pStyle w:val="Texto0"/>
        <w:numPr>
          <w:ilvl w:val="0"/>
          <w:numId w:val="61"/>
        </w:numPr>
        <w:tabs>
          <w:tab w:val="left" w:pos="709"/>
        </w:tabs>
        <w:spacing w:before="120" w:after="12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5508A6CC"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44339F72" w:rsidR="000222F0" w:rsidRPr="00662771" w:rsidRDefault="000222F0" w:rsidP="006F7D2E">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lastRenderedPageBreak/>
        <w:t xml:space="preserve">Las solicitudes de aclaración se presentarán </w:t>
      </w:r>
      <w:r w:rsidRPr="00662771">
        <w:rPr>
          <w:rFonts w:cs="Arial"/>
          <w:b/>
          <w:sz w:val="20"/>
          <w:u w:val="single"/>
          <w:lang w:eastAsia="es-MX"/>
        </w:rPr>
        <w:t>a más tardar el día</w:t>
      </w:r>
      <w:r w:rsidR="00BE4E0A">
        <w:rPr>
          <w:rFonts w:cs="Arial"/>
          <w:b/>
          <w:sz w:val="20"/>
          <w:u w:val="single"/>
          <w:lang w:eastAsia="es-MX"/>
        </w:rPr>
        <w:t xml:space="preserve"> 0</w:t>
      </w:r>
      <w:r w:rsidR="0032733E">
        <w:rPr>
          <w:rFonts w:cs="Arial"/>
          <w:b/>
          <w:sz w:val="20"/>
          <w:u w:val="single"/>
          <w:lang w:eastAsia="es-MX"/>
        </w:rPr>
        <w:t>7</w:t>
      </w:r>
      <w:r w:rsidR="00BE4E0A">
        <w:rPr>
          <w:rFonts w:cs="Arial"/>
          <w:b/>
          <w:sz w:val="20"/>
          <w:u w:val="single"/>
          <w:lang w:eastAsia="es-MX"/>
        </w:rPr>
        <w:t xml:space="preserve"> </w:t>
      </w:r>
      <w:r w:rsidRPr="00662771">
        <w:rPr>
          <w:rFonts w:cs="Arial"/>
          <w:b/>
          <w:sz w:val="20"/>
          <w:u w:val="single"/>
          <w:lang w:eastAsia="es-MX"/>
        </w:rPr>
        <w:t>de</w:t>
      </w:r>
      <w:r w:rsidR="00BE4E0A">
        <w:rPr>
          <w:rFonts w:cs="Arial"/>
          <w:b/>
          <w:sz w:val="20"/>
          <w:u w:val="single"/>
          <w:lang w:eastAsia="es-MX"/>
        </w:rPr>
        <w:t xml:space="preserve"> octubre de </w:t>
      </w:r>
      <w:r w:rsidRPr="00662771">
        <w:rPr>
          <w:rFonts w:cs="Arial"/>
          <w:b/>
          <w:sz w:val="20"/>
          <w:u w:val="single"/>
          <w:lang w:eastAsia="es-MX"/>
        </w:rPr>
        <w:t>202</w:t>
      </w:r>
      <w:r w:rsidR="00BA1880" w:rsidRPr="00662771">
        <w:rPr>
          <w:rFonts w:cs="Arial"/>
          <w:b/>
          <w:sz w:val="20"/>
          <w:u w:val="single"/>
          <w:lang w:eastAsia="es-MX"/>
        </w:rPr>
        <w:t>5</w:t>
      </w:r>
      <w:r w:rsidRPr="00662771">
        <w:rPr>
          <w:rFonts w:cs="Arial"/>
          <w:b/>
          <w:sz w:val="20"/>
          <w:u w:val="single"/>
          <w:lang w:eastAsia="es-MX"/>
        </w:rPr>
        <w:t xml:space="preserve">, a las </w:t>
      </w:r>
      <w:r w:rsidR="007E60D2">
        <w:rPr>
          <w:rFonts w:cs="Arial"/>
          <w:b/>
          <w:sz w:val="20"/>
          <w:u w:val="single"/>
          <w:lang w:eastAsia="es-MX"/>
        </w:rPr>
        <w:t>12</w:t>
      </w:r>
      <w:r w:rsidR="00047E2E" w:rsidRPr="00662771">
        <w:rPr>
          <w:rFonts w:cs="Arial"/>
          <w:b/>
          <w:sz w:val="20"/>
          <w:u w:val="single"/>
          <w:lang w:eastAsia="es-MX"/>
        </w:rPr>
        <w:t>:</w:t>
      </w:r>
      <w:r w:rsidR="007E60D2">
        <w:rPr>
          <w:rFonts w:cs="Arial"/>
          <w:b/>
          <w:sz w:val="20"/>
          <w:u w:val="single"/>
          <w:lang w:eastAsia="es-MX"/>
        </w:rPr>
        <w:t>3</w:t>
      </w:r>
      <w:r w:rsidR="00BE4E0A">
        <w:rPr>
          <w:rFonts w:cs="Arial"/>
          <w:b/>
          <w:sz w:val="20"/>
          <w:u w:val="single"/>
          <w:lang w:eastAsia="es-MX"/>
        </w:rPr>
        <w:t xml:space="preserve">0 </w:t>
      </w:r>
      <w:r w:rsidRPr="00662771">
        <w:rPr>
          <w:rFonts w:cs="Arial"/>
          <w:b/>
          <w:sz w:val="20"/>
          <w:u w:val="single"/>
          <w:lang w:eastAsia="es-MX"/>
        </w:rPr>
        <w:t>horas</w:t>
      </w:r>
      <w:r w:rsidRPr="00662771">
        <w:rPr>
          <w:rFonts w:cs="Arial"/>
          <w:sz w:val="20"/>
          <w:lang w:eastAsia="es-MX"/>
        </w:rPr>
        <w:t xml:space="preserve">, en el domicilio en el que se llevara a cabo la junta de aclaraciones o a los correos </w:t>
      </w:r>
      <w:hyperlink r:id="rId28"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rsidP="006F7D2E">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6F7D2E">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6F7D2E">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52" w:name="_Toc493501633"/>
      <w:bookmarkStart w:id="753" w:name="_Toc496883329"/>
      <w:bookmarkStart w:id="754" w:name="_Toc494211592"/>
      <w:bookmarkStart w:id="755" w:name="_Toc498523210"/>
      <w:bookmarkStart w:id="756" w:name="_Toc464498313"/>
      <w:bookmarkStart w:id="757" w:name="_Toc491180971"/>
      <w:bookmarkStart w:id="758" w:name="_Toc505704888"/>
      <w:bookmarkStart w:id="759" w:name="_Toc510612331"/>
      <w:bookmarkStart w:id="760" w:name="_Toc464498718"/>
      <w:bookmarkStart w:id="761" w:name="_Toc488428643"/>
      <w:bookmarkStart w:id="762" w:name="_Toc405207186"/>
      <w:bookmarkStart w:id="763" w:name="_Toc487209330"/>
      <w:bookmarkStart w:id="764" w:name="_Toc492377931"/>
      <w:bookmarkStart w:id="765" w:name="_Toc434003994"/>
      <w:bookmarkStart w:id="766" w:name="_Toc396148600"/>
      <w:bookmarkStart w:id="767" w:name="_Toc94701545"/>
      <w:bookmarkStart w:id="768" w:name="_Toc434004113"/>
      <w:bookmarkStart w:id="769" w:name="_Toc3538999"/>
      <w:bookmarkStart w:id="770" w:name="_Toc104199007"/>
      <w:bookmarkStart w:id="771" w:name="_Toc89112348"/>
      <w:bookmarkStart w:id="772" w:name="_Toc96092328"/>
      <w:bookmarkStart w:id="773" w:name="_Toc23410248"/>
      <w:bookmarkStart w:id="774" w:name="_Toc19704272"/>
      <w:bookmarkStart w:id="775" w:name="_Toc23958014"/>
      <w:bookmarkStart w:id="776" w:name="_Toc414448123"/>
      <w:bookmarkStart w:id="777" w:name="_Toc382993261"/>
      <w:bookmarkStart w:id="778" w:name="_Toc390699244"/>
      <w:bookmarkStart w:id="779" w:name="_Toc127378564"/>
      <w:bookmarkStart w:id="780" w:name="_Toc127981522"/>
      <w:bookmarkStart w:id="781" w:name="_Toc144317491"/>
      <w:bookmarkStart w:id="782" w:name="_Toc14915612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6F7D2E">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w:t>
      </w:r>
      <w:r w:rsidRPr="00662771">
        <w:rPr>
          <w:rFonts w:ascii="Arial" w:hAnsi="Arial" w:cs="Arial"/>
          <w:lang w:val="es-ES"/>
        </w:rPr>
        <w:lastRenderedPageBreak/>
        <w:t xml:space="preserve">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83" w:name="_Toc405207187"/>
      <w:bookmarkStart w:id="784" w:name="_Toc434004114"/>
      <w:bookmarkStart w:id="785" w:name="_Toc89112349"/>
      <w:bookmarkStart w:id="786" w:name="_Toc390699245"/>
      <w:bookmarkStart w:id="787" w:name="_Toc434003995"/>
      <w:bookmarkStart w:id="788" w:name="_Toc491180972"/>
      <w:bookmarkStart w:id="789" w:name="_Toc23958015"/>
      <w:bookmarkStart w:id="790" w:name="_Toc498523211"/>
      <w:bookmarkStart w:id="791" w:name="_Toc414448124"/>
      <w:bookmarkStart w:id="792" w:name="_Toc493501634"/>
      <w:bookmarkStart w:id="793" w:name="_Toc464498314"/>
      <w:bookmarkStart w:id="794" w:name="_Toc396148601"/>
      <w:bookmarkStart w:id="795" w:name="_Toc19704273"/>
      <w:bookmarkStart w:id="796" w:name="_Toc492377932"/>
      <w:bookmarkStart w:id="797" w:name="_Toc505704889"/>
      <w:bookmarkStart w:id="798" w:name="_Toc510612332"/>
      <w:bookmarkStart w:id="799" w:name="_Toc104199008"/>
      <w:bookmarkStart w:id="800" w:name="_Toc487209331"/>
      <w:bookmarkStart w:id="801" w:name="_Toc494211593"/>
      <w:bookmarkStart w:id="802" w:name="_Toc23410249"/>
      <w:bookmarkStart w:id="803" w:name="_Toc96092329"/>
      <w:bookmarkStart w:id="804" w:name="_Toc496883330"/>
      <w:bookmarkStart w:id="805" w:name="_Toc94701546"/>
      <w:bookmarkStart w:id="806" w:name="_Toc488428644"/>
      <w:bookmarkStart w:id="807" w:name="_Toc3539000"/>
      <w:bookmarkStart w:id="808" w:name="_Toc464498719"/>
      <w:bookmarkStart w:id="809" w:name="_Toc127378565"/>
      <w:bookmarkStart w:id="810" w:name="_Toc127981523"/>
      <w:bookmarkStart w:id="811" w:name="_Toc144317492"/>
      <w:bookmarkStart w:id="812" w:name="_Toc149156123"/>
      <w:r w:rsidRPr="00662771">
        <w:rPr>
          <w:rFonts w:cs="Arial"/>
          <w:bCs/>
          <w:color w:val="244061" w:themeColor="accent1" w:themeShade="80"/>
          <w:sz w:val="20"/>
        </w:rPr>
        <w:t>Acto de Presentación y Apertura de Proposiciones</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14:paraId="3FF9E579" w14:textId="77777777" w:rsidR="00CC1403" w:rsidRPr="00662771" w:rsidRDefault="00624CF1">
      <w:pPr>
        <w:pStyle w:val="Ttulo1"/>
        <w:spacing w:before="120" w:after="120"/>
        <w:jc w:val="both"/>
        <w:rPr>
          <w:rFonts w:cs="Arial"/>
          <w:bCs/>
          <w:sz w:val="20"/>
        </w:rPr>
      </w:pPr>
      <w:bookmarkStart w:id="813" w:name="_Toc327181267"/>
      <w:bookmarkStart w:id="814" w:name="_Toc464498720"/>
      <w:bookmarkStart w:id="815" w:name="_Toc314086085"/>
      <w:bookmarkStart w:id="816" w:name="_Toc314804569"/>
      <w:bookmarkStart w:id="817" w:name="_Toc488428645"/>
      <w:bookmarkStart w:id="818" w:name="_Toc494211594"/>
      <w:bookmarkStart w:id="819" w:name="_Toc496883331"/>
      <w:bookmarkStart w:id="820" w:name="_Toc434004115"/>
      <w:bookmarkStart w:id="821" w:name="_Toc464498315"/>
      <w:bookmarkStart w:id="822" w:name="_Toc390699246"/>
      <w:bookmarkStart w:id="823" w:name="_Toc414448125"/>
      <w:bookmarkStart w:id="824" w:name="_Toc405207188"/>
      <w:bookmarkStart w:id="825" w:name="_Toc329602583"/>
      <w:bookmarkStart w:id="826" w:name="_Toc505704890"/>
      <w:bookmarkStart w:id="827" w:name="_Toc491180973"/>
      <w:bookmarkStart w:id="828" w:name="_Toc3539001"/>
      <w:bookmarkStart w:id="829" w:name="_Toc396148602"/>
      <w:bookmarkStart w:id="830" w:name="_Toc314030209"/>
      <w:bookmarkStart w:id="831" w:name="_Toc316315433"/>
      <w:bookmarkStart w:id="832" w:name="_Toc493501635"/>
      <w:bookmarkStart w:id="833" w:name="_Toc510612333"/>
      <w:bookmarkStart w:id="834" w:name="_Toc104199009"/>
      <w:bookmarkStart w:id="835" w:name="_Toc314094148"/>
      <w:bookmarkStart w:id="836" w:name="_Toc316316319"/>
      <w:bookmarkStart w:id="837" w:name="_Toc94701547"/>
      <w:bookmarkStart w:id="838" w:name="_Toc96092330"/>
      <w:bookmarkStart w:id="839" w:name="_Toc19704274"/>
      <w:bookmarkStart w:id="840" w:name="_Toc487209332"/>
      <w:bookmarkStart w:id="841" w:name="_Toc315905517"/>
      <w:bookmarkStart w:id="842" w:name="_Toc23958016"/>
      <w:bookmarkStart w:id="843" w:name="_Toc314085327"/>
      <w:bookmarkStart w:id="844" w:name="_Toc23410250"/>
      <w:bookmarkStart w:id="845" w:name="_Toc314086225"/>
      <w:bookmarkStart w:id="846" w:name="_Toc382993263"/>
      <w:bookmarkStart w:id="847" w:name="_Toc390246827"/>
      <w:bookmarkStart w:id="848" w:name="_Toc89112350"/>
      <w:bookmarkStart w:id="849" w:name="_Toc434003996"/>
      <w:bookmarkStart w:id="850" w:name="_Toc498523212"/>
      <w:bookmarkStart w:id="851" w:name="_Toc492377933"/>
      <w:bookmarkStart w:id="852" w:name="_Toc127378566"/>
      <w:bookmarkStart w:id="853" w:name="_Toc127981524"/>
      <w:bookmarkStart w:id="854" w:name="_Toc144317493"/>
      <w:bookmarkStart w:id="855" w:name="_Toc149156124"/>
      <w:r w:rsidRPr="00662771">
        <w:rPr>
          <w:rFonts w:cs="Arial"/>
          <w:bCs/>
          <w:sz w:val="20"/>
        </w:rPr>
        <w:t>6.2.1</w:t>
      </w:r>
      <w:r w:rsidRPr="00662771">
        <w:rPr>
          <w:rFonts w:cs="Arial"/>
          <w:bCs/>
          <w:sz w:val="20"/>
        </w:rPr>
        <w:tab/>
        <w:t>Lugar, fecha y hora</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14:paraId="78D53DD2" w14:textId="76336EAD"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El Acto de Presentación y Apertura de Proposiciones se llevará a cabo de conformidad con lo estipulado en el artículo 42 del REGLAMENTO y el artículo 63 de las POBALINES, el día</w:t>
      </w:r>
      <w:r w:rsidRPr="00662771">
        <w:rPr>
          <w:rFonts w:cs="Arial"/>
          <w:b/>
          <w:sz w:val="20"/>
          <w:lang w:eastAsia="es-MX"/>
        </w:rPr>
        <w:t xml:space="preserve"> </w:t>
      </w:r>
      <w:r w:rsidR="006C5FA9">
        <w:rPr>
          <w:rFonts w:cs="Arial"/>
          <w:b/>
          <w:sz w:val="20"/>
          <w:u w:val="single"/>
          <w:lang w:eastAsia="es-MX"/>
        </w:rPr>
        <w:t>1</w:t>
      </w:r>
      <w:r w:rsidR="0032733E">
        <w:rPr>
          <w:rFonts w:cs="Arial"/>
          <w:b/>
          <w:sz w:val="20"/>
          <w:u w:val="single"/>
          <w:lang w:eastAsia="es-MX"/>
        </w:rPr>
        <w:t>6</w:t>
      </w:r>
      <w:r w:rsidR="006C5FA9">
        <w:rPr>
          <w:rFonts w:cs="Arial"/>
          <w:b/>
          <w:sz w:val="20"/>
          <w:u w:val="single"/>
          <w:lang w:eastAsia="es-MX"/>
        </w:rPr>
        <w:t xml:space="preserve"> </w:t>
      </w:r>
      <w:r w:rsidRPr="00662771">
        <w:rPr>
          <w:rFonts w:cs="Arial"/>
          <w:b/>
          <w:sz w:val="20"/>
          <w:u w:val="single"/>
          <w:lang w:eastAsia="es-MX"/>
        </w:rPr>
        <w:t>de</w:t>
      </w:r>
      <w:r w:rsidR="006C5FA9">
        <w:rPr>
          <w:rFonts w:cs="Arial"/>
          <w:b/>
          <w:sz w:val="20"/>
          <w:u w:val="single"/>
          <w:lang w:eastAsia="es-MX"/>
        </w:rPr>
        <w:t xml:space="preserve"> octubre de </w:t>
      </w:r>
      <w:r w:rsidRPr="00662771">
        <w:rPr>
          <w:rFonts w:cs="Arial"/>
          <w:b/>
          <w:sz w:val="20"/>
          <w:u w:val="single"/>
          <w:lang w:eastAsia="es-MX"/>
        </w:rPr>
        <w:t>202</w:t>
      </w:r>
      <w:r w:rsidR="00E35D38" w:rsidRPr="00662771">
        <w:rPr>
          <w:rFonts w:cs="Arial"/>
          <w:b/>
          <w:sz w:val="20"/>
          <w:u w:val="single"/>
          <w:lang w:eastAsia="es-MX"/>
        </w:rPr>
        <w:t>5</w:t>
      </w:r>
      <w:r w:rsidRPr="00662771">
        <w:rPr>
          <w:rFonts w:cs="Arial"/>
          <w:b/>
          <w:sz w:val="20"/>
          <w:u w:val="single"/>
          <w:lang w:eastAsia="es-MX"/>
        </w:rPr>
        <w:t>, a las</w:t>
      </w:r>
      <w:r w:rsidR="006C5FA9">
        <w:rPr>
          <w:rFonts w:cs="Arial"/>
          <w:b/>
          <w:sz w:val="20"/>
          <w:u w:val="single"/>
          <w:lang w:eastAsia="es-MX"/>
        </w:rPr>
        <w:t xml:space="preserve"> </w:t>
      </w:r>
      <w:r w:rsidR="007E60D2">
        <w:rPr>
          <w:rFonts w:cs="Arial"/>
          <w:b/>
          <w:sz w:val="20"/>
          <w:u w:val="single"/>
          <w:lang w:eastAsia="es-MX"/>
        </w:rPr>
        <w:t>12</w:t>
      </w:r>
      <w:r w:rsidR="00B313AB" w:rsidRPr="00662771">
        <w:rPr>
          <w:rFonts w:cs="Arial"/>
          <w:b/>
          <w:sz w:val="20"/>
          <w:u w:val="single"/>
          <w:lang w:eastAsia="es-MX"/>
        </w:rPr>
        <w:t>:</w:t>
      </w:r>
      <w:r w:rsidR="007E60D2">
        <w:rPr>
          <w:rFonts w:cs="Arial"/>
          <w:b/>
          <w:sz w:val="20"/>
          <w:u w:val="single"/>
          <w:lang w:eastAsia="es-MX"/>
        </w:rPr>
        <w:t>3</w:t>
      </w:r>
      <w:r w:rsidR="006C5FA9">
        <w:rPr>
          <w:rFonts w:cs="Arial"/>
          <w:b/>
          <w:sz w:val="20"/>
          <w:u w:val="single"/>
          <w:lang w:eastAsia="es-MX"/>
        </w:rPr>
        <w:t xml:space="preserve">0:00 </w:t>
      </w:r>
      <w:r w:rsidRPr="00662771">
        <w:rPr>
          <w:rFonts w:cs="Arial"/>
          <w:b/>
          <w:sz w:val="20"/>
          <w:u w:val="single"/>
          <w:lang w:eastAsia="es-MX"/>
        </w:rPr>
        <w:t>horas</w:t>
      </w:r>
      <w:r w:rsidRPr="00662771">
        <w:rPr>
          <w:rFonts w:cs="Arial"/>
          <w:sz w:val="20"/>
          <w:lang w:eastAsia="es-MX"/>
        </w:rPr>
        <w:t xml:space="preserve">, en </w:t>
      </w:r>
      <w:r w:rsidRPr="00662771">
        <w:rPr>
          <w:rFonts w:cs="Arial"/>
          <w:sz w:val="20"/>
        </w:rPr>
        <w:t xml:space="preserve">Sala de Juntas de la Dirección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2E395C15" w14:textId="77777777" w:rsidR="00B266C5" w:rsidRPr="00662771" w:rsidRDefault="00B266C5" w:rsidP="00D6640F">
      <w:pPr>
        <w:pStyle w:val="Texto0"/>
        <w:tabs>
          <w:tab w:val="left" w:pos="709"/>
        </w:tabs>
        <w:spacing w:before="120" w:after="120" w:line="240" w:lineRule="auto"/>
        <w:ind w:left="708" w:firstLine="0"/>
        <w:rPr>
          <w:rFonts w:cs="Arial"/>
          <w:sz w:val="20"/>
          <w:u w:val="single"/>
          <w:lang w:eastAsia="es-MX"/>
        </w:rPr>
      </w:pPr>
    </w:p>
    <w:p w14:paraId="397A4D92" w14:textId="5409E938" w:rsidR="00D6640F" w:rsidRPr="00662771" w:rsidRDefault="00D6640F" w:rsidP="00627D4B">
      <w:pPr>
        <w:pStyle w:val="Ttulo1"/>
        <w:spacing w:before="120" w:after="120"/>
        <w:ind w:left="709" w:hanging="709"/>
        <w:jc w:val="both"/>
        <w:rPr>
          <w:rFonts w:cs="Arial"/>
          <w:bCs/>
          <w:color w:val="244061" w:themeColor="accent1" w:themeShade="80"/>
          <w:sz w:val="20"/>
        </w:rPr>
      </w:pPr>
      <w:bookmarkStart w:id="856" w:name="_Toc127378567"/>
      <w:bookmarkStart w:id="857" w:name="_Toc127981525"/>
      <w:bookmarkStart w:id="858" w:name="_Toc144317494"/>
      <w:bookmarkStart w:id="859" w:name="_Toc14915612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56"/>
      <w:bookmarkEnd w:id="857"/>
      <w:bookmarkEnd w:id="858"/>
      <w:bookmarkEnd w:id="859"/>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60" w:name="_Toc316316321"/>
      <w:bookmarkStart w:id="861" w:name="_Toc329602585"/>
      <w:bookmarkStart w:id="862" w:name="_Toc316315435"/>
      <w:bookmarkStart w:id="863" w:name="_Toc327181269"/>
      <w:bookmarkStart w:id="864" w:name="_Toc314086087"/>
      <w:bookmarkStart w:id="865" w:name="_Toc434003998"/>
      <w:bookmarkStart w:id="866" w:name="_Toc104199010"/>
      <w:bookmarkStart w:id="867" w:name="_Toc505704892"/>
      <w:bookmarkStart w:id="868" w:name="_Toc492377935"/>
      <w:bookmarkStart w:id="869" w:name="_Toc382993265"/>
      <w:bookmarkStart w:id="870" w:name="_Toc23410251"/>
      <w:bookmarkStart w:id="871" w:name="_Toc390699248"/>
      <w:bookmarkStart w:id="872" w:name="_Toc94701548"/>
      <w:bookmarkStart w:id="873" w:name="_Toc315905519"/>
      <w:bookmarkStart w:id="874" w:name="_Toc510612335"/>
      <w:bookmarkStart w:id="875" w:name="_Toc496883333"/>
      <w:bookmarkStart w:id="876" w:name="_Toc493501637"/>
      <w:bookmarkStart w:id="877" w:name="_Toc314085329"/>
      <w:bookmarkStart w:id="878" w:name="_Toc464498722"/>
      <w:bookmarkStart w:id="879" w:name="_Toc96092331"/>
      <w:bookmarkStart w:id="880" w:name="_Toc491180975"/>
      <w:bookmarkStart w:id="881" w:name="_Toc89112351"/>
      <w:bookmarkStart w:id="882" w:name="_Toc23958017"/>
      <w:bookmarkStart w:id="883" w:name="_Toc314804571"/>
      <w:bookmarkStart w:id="884" w:name="_Toc314086227"/>
      <w:bookmarkStart w:id="885" w:name="_Toc494211596"/>
      <w:bookmarkStart w:id="886" w:name="_Toc3539002"/>
      <w:bookmarkStart w:id="887" w:name="_Toc434004117"/>
      <w:bookmarkStart w:id="888" w:name="_Toc396148604"/>
      <w:bookmarkStart w:id="889" w:name="_Toc19704275"/>
      <w:bookmarkStart w:id="890" w:name="_Toc405207190"/>
      <w:bookmarkStart w:id="891" w:name="_Toc488428647"/>
      <w:bookmarkStart w:id="892" w:name="_Toc487209334"/>
      <w:bookmarkStart w:id="893" w:name="_Toc414448127"/>
      <w:bookmarkStart w:id="894" w:name="_Toc314030211"/>
      <w:bookmarkStart w:id="895" w:name="_Toc390246829"/>
      <w:bookmarkStart w:id="896" w:name="_Toc314094150"/>
      <w:bookmarkStart w:id="897" w:name="_Toc464498317"/>
      <w:bookmarkStart w:id="898" w:name="_Toc498523214"/>
      <w:bookmarkStart w:id="899" w:name="_Toc127378568"/>
      <w:bookmarkStart w:id="900" w:name="_Toc127981526"/>
      <w:bookmarkStart w:id="901" w:name="_Toc144317495"/>
      <w:bookmarkStart w:id="902" w:name="_Toc14915612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El servidor público que presida dará lectura a la declaratoria oficial para iniciar el Acto, dará a conocer </w:t>
      </w:r>
      <w:r w:rsidRPr="00662771">
        <w:rPr>
          <w:rFonts w:ascii="Arial" w:hAnsi="Arial" w:cs="Arial"/>
          <w:snapToGrid/>
        </w:rPr>
        <w:lastRenderedPageBreak/>
        <w:t>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03" w:name="_Toc316316322"/>
      <w:bookmarkStart w:id="904" w:name="_Toc496883334"/>
      <w:bookmarkStart w:id="905" w:name="_Toc464498318"/>
      <w:bookmarkStart w:id="906" w:name="_Toc314085330"/>
      <w:bookmarkStart w:id="907" w:name="_Toc314094151"/>
      <w:bookmarkStart w:id="908" w:name="_Toc491180976"/>
      <w:bookmarkStart w:id="909" w:name="_Toc434004118"/>
      <w:bookmarkStart w:id="910" w:name="_Toc487209335"/>
      <w:bookmarkStart w:id="911" w:name="_Toc314030212"/>
      <w:bookmarkStart w:id="912" w:name="_Toc314804572"/>
      <w:bookmarkStart w:id="913" w:name="_Toc314086228"/>
      <w:bookmarkStart w:id="914" w:name="_Toc390246830"/>
      <w:bookmarkStart w:id="915" w:name="_Toc327181270"/>
      <w:bookmarkStart w:id="916" w:name="_Toc315905520"/>
      <w:bookmarkStart w:id="917" w:name="_Toc405207191"/>
      <w:bookmarkStart w:id="918" w:name="_Toc316315436"/>
      <w:bookmarkStart w:id="919" w:name="_Toc434003999"/>
      <w:bookmarkStart w:id="920" w:name="_Toc492377936"/>
      <w:bookmarkStart w:id="921" w:name="_Toc464498723"/>
      <w:bookmarkStart w:id="922" w:name="_Toc390699249"/>
      <w:bookmarkStart w:id="923" w:name="_Toc493501638"/>
      <w:bookmarkStart w:id="924" w:name="_Toc382993266"/>
      <w:bookmarkStart w:id="925" w:name="_Toc414448128"/>
      <w:bookmarkStart w:id="926" w:name="_Toc498523215"/>
      <w:bookmarkStart w:id="927" w:name="_Toc104199011"/>
      <w:bookmarkStart w:id="928" w:name="_Toc488428648"/>
      <w:bookmarkStart w:id="929" w:name="_Toc23410252"/>
      <w:bookmarkStart w:id="930" w:name="_Toc19704276"/>
      <w:bookmarkStart w:id="931" w:name="_Toc94701549"/>
      <w:bookmarkStart w:id="932" w:name="_Toc23958018"/>
      <w:bookmarkStart w:id="933" w:name="_Toc329602586"/>
      <w:bookmarkStart w:id="934" w:name="_Toc494211597"/>
      <w:bookmarkStart w:id="935" w:name="_Toc96092332"/>
      <w:bookmarkStart w:id="936" w:name="_Toc314086088"/>
      <w:bookmarkStart w:id="937" w:name="_Toc505704893"/>
      <w:bookmarkStart w:id="938" w:name="_Toc89112352"/>
      <w:bookmarkStart w:id="939" w:name="_Toc3539003"/>
      <w:bookmarkStart w:id="940" w:name="_Toc396148605"/>
      <w:bookmarkStart w:id="941" w:name="_Toc510612336"/>
      <w:bookmarkStart w:id="942" w:name="_Toc127378569"/>
      <w:bookmarkStart w:id="943" w:name="_Toc127981527"/>
      <w:bookmarkStart w:id="944" w:name="_Toc144317496"/>
      <w:bookmarkStart w:id="945" w:name="_Toc14915612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p>
    <w:p w14:paraId="3C19F3E4" w14:textId="34A7F7E7" w:rsidR="004B0E10" w:rsidRPr="00662771" w:rsidRDefault="00D54338" w:rsidP="006F7D2E">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46" w:name="_Toc308181766"/>
      <w:bookmarkStart w:id="947" w:name="_Toc289064590"/>
      <w:bookmarkStart w:id="948" w:name="_Toc307923720"/>
      <w:bookmarkStart w:id="949" w:name="_Toc315905521"/>
      <w:bookmarkStart w:id="950" w:name="_Toc314085331"/>
      <w:bookmarkStart w:id="951" w:name="_Toc314086089"/>
      <w:bookmarkStart w:id="952" w:name="_Toc316316323"/>
      <w:bookmarkStart w:id="953" w:name="_Toc314086229"/>
      <w:bookmarkStart w:id="954" w:name="_Toc314094152"/>
      <w:bookmarkStart w:id="955" w:name="_Toc314030213"/>
      <w:bookmarkStart w:id="956" w:name="_Toc309618077"/>
      <w:bookmarkStart w:id="957" w:name="_Toc327181271"/>
      <w:bookmarkStart w:id="958" w:name="_Toc316315437"/>
      <w:bookmarkStart w:id="959" w:name="_Toc314804573"/>
      <w:bookmarkStart w:id="960" w:name="_Toc307995587"/>
      <w:bookmarkStart w:id="961"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5C379F">
      <w:pPr>
        <w:pStyle w:val="Texto0"/>
        <w:numPr>
          <w:ilvl w:val="0"/>
          <w:numId w:val="62"/>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962" w:name="_Toc390246831"/>
      <w:bookmarkStart w:id="963" w:name="_Toc414448129"/>
      <w:bookmarkStart w:id="964" w:name="_Toc382993267"/>
      <w:bookmarkStart w:id="965" w:name="_Toc396148606"/>
      <w:bookmarkStart w:id="966" w:name="_Toc491180977"/>
      <w:bookmarkStart w:id="967" w:name="_Toc104199012"/>
      <w:bookmarkStart w:id="968" w:name="_Toc493501639"/>
      <w:bookmarkStart w:id="969" w:name="_Toc510612337"/>
      <w:bookmarkStart w:id="970" w:name="_Toc3539004"/>
      <w:bookmarkStart w:id="971" w:name="_Toc434004119"/>
      <w:bookmarkStart w:id="972" w:name="_Toc19704277"/>
      <w:bookmarkStart w:id="973" w:name="_Toc494211598"/>
      <w:bookmarkStart w:id="974" w:name="_Toc405207192"/>
      <w:bookmarkStart w:id="975" w:name="_Toc390699250"/>
      <w:bookmarkStart w:id="976" w:name="_Toc505704894"/>
      <w:bookmarkStart w:id="977" w:name="_Toc488428649"/>
      <w:bookmarkStart w:id="978" w:name="_Toc487209336"/>
      <w:bookmarkStart w:id="979" w:name="_Toc434004000"/>
      <w:bookmarkStart w:id="980" w:name="_Toc23958019"/>
      <w:bookmarkStart w:id="981" w:name="_Toc464498724"/>
      <w:bookmarkStart w:id="982" w:name="_Toc89112353"/>
      <w:bookmarkStart w:id="983" w:name="_Toc498523216"/>
      <w:bookmarkStart w:id="984" w:name="_Toc492377937"/>
      <w:bookmarkStart w:id="985" w:name="_Toc94701550"/>
      <w:bookmarkStart w:id="986" w:name="_Toc464498319"/>
      <w:bookmarkStart w:id="987" w:name="_Toc23410253"/>
      <w:bookmarkStart w:id="988" w:name="_Toc96092333"/>
      <w:bookmarkStart w:id="989" w:name="_Toc496883335"/>
      <w:bookmarkStart w:id="990" w:name="_Toc127378570"/>
      <w:bookmarkStart w:id="991" w:name="_Toc127981528"/>
      <w:bookmarkStart w:id="992" w:name="_Toc144317497"/>
      <w:bookmarkStart w:id="993" w:name="_Toc149156128"/>
      <w:r w:rsidRPr="00662771">
        <w:rPr>
          <w:rFonts w:cs="Arial"/>
          <w:bCs/>
          <w:color w:val="244061" w:themeColor="accent1" w:themeShade="80"/>
          <w:sz w:val="20"/>
        </w:rPr>
        <w:t>Acto de Fallo</w:t>
      </w:r>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p>
    <w:p w14:paraId="4553C6A4" w14:textId="56C9A39A" w:rsidR="004B0E10" w:rsidRPr="00333F26" w:rsidRDefault="004B0E10" w:rsidP="006F7D2E">
      <w:pPr>
        <w:numPr>
          <w:ilvl w:val="0"/>
          <w:numId w:val="63"/>
        </w:numPr>
        <w:spacing w:before="120" w:after="120"/>
        <w:ind w:left="1066"/>
        <w:jc w:val="both"/>
        <w:rPr>
          <w:rFonts w:ascii="Arial" w:hAnsi="Arial" w:cs="Arial"/>
          <w:b/>
          <w:bCs/>
          <w:color w:val="244061" w:themeColor="accent1" w:themeShade="80"/>
          <w:lang w:val="es-ES"/>
        </w:rPr>
      </w:pPr>
      <w:bookmarkStart w:id="994" w:name="_Toc314086230"/>
      <w:bookmarkStart w:id="995" w:name="_Toc314094153"/>
      <w:bookmarkStart w:id="996" w:name="_Toc314085332"/>
      <w:bookmarkStart w:id="997" w:name="_Toc298407629"/>
      <w:bookmarkStart w:id="998" w:name="_Toc314804574"/>
      <w:bookmarkStart w:id="999" w:name="_Toc309618078"/>
      <w:r w:rsidRPr="00662771">
        <w:rPr>
          <w:rFonts w:ascii="Arial" w:hAnsi="Arial" w:cs="Arial"/>
          <w:bCs/>
        </w:rPr>
        <w:t>De conformidad con lo estipulado en el quinto párrafo del artículo 45 del REGLAMENTO, el</w:t>
      </w:r>
      <w:r w:rsidRPr="009047C7">
        <w:rPr>
          <w:rFonts w:ascii="Arial" w:hAnsi="Arial" w:cs="Arial"/>
          <w:b/>
          <w:bCs/>
          <w:u w:val="single"/>
        </w:rPr>
        <w:t xml:space="preserve"> </w:t>
      </w:r>
      <w:r w:rsidR="00DF2AD9">
        <w:rPr>
          <w:rFonts w:ascii="Arial" w:hAnsi="Arial" w:cs="Arial"/>
          <w:b/>
          <w:bCs/>
          <w:u w:val="single"/>
        </w:rPr>
        <w:t>2</w:t>
      </w:r>
      <w:r w:rsidR="0032733E">
        <w:rPr>
          <w:rFonts w:ascii="Arial" w:hAnsi="Arial" w:cs="Arial"/>
          <w:b/>
          <w:bCs/>
          <w:u w:val="single"/>
        </w:rPr>
        <w:t>3</w:t>
      </w:r>
      <w:r w:rsidR="00DF2AD9">
        <w:rPr>
          <w:rFonts w:ascii="Arial" w:hAnsi="Arial" w:cs="Arial"/>
          <w:b/>
          <w:bCs/>
          <w:u w:val="single"/>
        </w:rPr>
        <w:t xml:space="preserve"> </w:t>
      </w:r>
      <w:r w:rsidRPr="009047C7">
        <w:rPr>
          <w:rFonts w:ascii="Arial" w:hAnsi="Arial" w:cs="Arial"/>
          <w:b/>
          <w:bCs/>
          <w:u w:val="single"/>
        </w:rPr>
        <w:t>de</w:t>
      </w:r>
      <w:r w:rsidR="00DF2AD9">
        <w:rPr>
          <w:rFonts w:ascii="Arial" w:hAnsi="Arial" w:cs="Arial"/>
          <w:b/>
          <w:bCs/>
          <w:u w:val="single"/>
        </w:rPr>
        <w:t xml:space="preserve"> octubre </w:t>
      </w:r>
      <w:r w:rsidRPr="009047C7">
        <w:rPr>
          <w:rFonts w:ascii="Arial" w:hAnsi="Arial" w:cs="Arial"/>
          <w:b/>
          <w:bCs/>
          <w:u w:val="single"/>
        </w:rPr>
        <w:t>de 202</w:t>
      </w:r>
      <w:r w:rsidR="000A75C4" w:rsidRPr="009047C7">
        <w:rPr>
          <w:rFonts w:ascii="Arial" w:hAnsi="Arial" w:cs="Arial"/>
          <w:b/>
          <w:bCs/>
          <w:u w:val="single"/>
        </w:rPr>
        <w:t>5</w:t>
      </w:r>
      <w:r w:rsidRPr="00662771">
        <w:rPr>
          <w:rFonts w:ascii="Arial" w:hAnsi="Arial" w:cs="Arial"/>
          <w:b/>
          <w:bCs/>
        </w:rPr>
        <w:t>,</w:t>
      </w:r>
      <w:r w:rsidRPr="00662771">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9"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6F7D2E">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6F7D2E">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Pr="00662771" w:rsidRDefault="008A636C"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000" w:name="_FORMALIZACIÓN_DEL_CONTRATO"/>
      <w:bookmarkStart w:id="1001" w:name="_Toc434004120"/>
      <w:bookmarkStart w:id="1002" w:name="_Toc149156129"/>
      <w:bookmarkEnd w:id="1000"/>
      <w:r w:rsidRPr="00662771">
        <w:rPr>
          <w:rFonts w:cs="Arial"/>
          <w:bCs/>
          <w:color w:val="244061" w:themeColor="accent1" w:themeShade="80"/>
          <w:sz w:val="20"/>
        </w:rPr>
        <w:lastRenderedPageBreak/>
        <w:t>FORMALIZACIÓN DEL CONTRATO</w:t>
      </w:r>
      <w:bookmarkEnd w:id="994"/>
      <w:bookmarkEnd w:id="995"/>
      <w:bookmarkEnd w:id="996"/>
      <w:bookmarkEnd w:id="997"/>
      <w:bookmarkEnd w:id="998"/>
      <w:bookmarkEnd w:id="999"/>
      <w:bookmarkEnd w:id="1001"/>
      <w:bookmarkEnd w:id="1002"/>
      <w:r w:rsidRPr="00662771">
        <w:rPr>
          <w:rFonts w:cs="Arial"/>
          <w:bCs/>
          <w:color w:val="244061" w:themeColor="accent1" w:themeShade="80"/>
          <w:sz w:val="20"/>
        </w:rPr>
        <w:t xml:space="preserve"> </w:t>
      </w:r>
    </w:p>
    <w:p w14:paraId="54EC9D12" w14:textId="77777777" w:rsidR="006447C8" w:rsidRPr="00B1746C" w:rsidRDefault="00624CF1" w:rsidP="006447C8">
      <w:pPr>
        <w:pStyle w:val="Prrafodelista"/>
        <w:shd w:val="clear" w:color="auto" w:fill="FFFFFF"/>
        <w:spacing w:before="120" w:after="120"/>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de la presente convocatoria (</w:t>
      </w:r>
      <w:r w:rsidRPr="00662771">
        <w:rPr>
          <w:rFonts w:ascii="Arial" w:hAnsi="Arial" w:cs="Arial"/>
          <w:b/>
          <w:bCs/>
        </w:rPr>
        <w:t xml:space="preserve">Anexo </w:t>
      </w:r>
      <w:r w:rsidR="008E26EA" w:rsidRPr="00662771">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pPr>
        <w:spacing w:before="120" w:after="120"/>
        <w:ind w:left="705"/>
        <w:jc w:val="both"/>
        <w:rPr>
          <w:rFonts w:ascii="Arial" w:hAnsi="Arial" w:cs="Arial"/>
        </w:rPr>
      </w:pPr>
    </w:p>
    <w:p w14:paraId="487D96CA" w14:textId="77777777" w:rsidR="00CC1403" w:rsidRPr="00662771" w:rsidRDefault="00624CF1">
      <w:pPr>
        <w:shd w:val="clear" w:color="auto" w:fill="FFFFFF"/>
        <w:spacing w:before="120" w:after="120"/>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pPr>
        <w:spacing w:before="120" w:after="120"/>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03" w:name="_Toc427242093"/>
      <w:bookmarkStart w:id="1004" w:name="_Toc487209338"/>
      <w:bookmarkStart w:id="1005" w:name="_Toc383788328"/>
      <w:bookmarkStart w:id="1006" w:name="_Toc491180979"/>
      <w:bookmarkStart w:id="1007" w:name="_Toc488428651"/>
      <w:bookmarkStart w:id="1008" w:name="_Toc428879805"/>
      <w:bookmarkStart w:id="1009" w:name="_Toc492377939"/>
      <w:bookmarkStart w:id="1010" w:name="_Toc498523218"/>
      <w:bookmarkStart w:id="1011" w:name="_Toc505704896"/>
      <w:bookmarkStart w:id="1012" w:name="_Toc464498321"/>
      <w:bookmarkStart w:id="1013" w:name="_Toc464498726"/>
      <w:bookmarkStart w:id="1014" w:name="_Toc94701552"/>
      <w:bookmarkStart w:id="1015" w:name="_Toc382992978"/>
      <w:bookmarkStart w:id="1016" w:name="_Toc493501641"/>
      <w:bookmarkStart w:id="1017" w:name="_Toc89112355"/>
      <w:bookmarkStart w:id="1018" w:name="_Toc104199014"/>
      <w:bookmarkStart w:id="1019" w:name="_Toc383184951"/>
      <w:bookmarkStart w:id="1020" w:name="_Toc409002234"/>
      <w:bookmarkStart w:id="1021" w:name="_Toc494211600"/>
      <w:bookmarkStart w:id="1022" w:name="_Toc19704279"/>
      <w:bookmarkStart w:id="1023" w:name="_Toc390935291"/>
      <w:bookmarkStart w:id="1024" w:name="_Toc23410255"/>
      <w:bookmarkStart w:id="1025" w:name="_Toc452121398"/>
      <w:bookmarkStart w:id="1026" w:name="_Toc422232855"/>
      <w:bookmarkStart w:id="1027" w:name="_Toc96092335"/>
      <w:bookmarkStart w:id="1028" w:name="_Toc510612339"/>
      <w:bookmarkStart w:id="1029" w:name="_Toc496883337"/>
      <w:bookmarkStart w:id="1030" w:name="_Toc3539006"/>
      <w:bookmarkStart w:id="1031" w:name="_Toc447120331"/>
      <w:bookmarkStart w:id="1032" w:name="_Toc23958021"/>
      <w:bookmarkStart w:id="1033" w:name="_Toc127378572"/>
      <w:bookmarkStart w:id="1034" w:name="_Toc127981530"/>
      <w:bookmarkStart w:id="1035" w:name="_Toc144317499"/>
      <w:bookmarkStart w:id="1036" w:name="_Toc149156130"/>
      <w:bookmarkStart w:id="1037" w:name="_Toc309618080"/>
      <w:bookmarkEnd w:id="629"/>
      <w:bookmarkEnd w:id="630"/>
      <w:bookmarkEnd w:id="631"/>
      <w:bookmarkEnd w:id="632"/>
      <w:bookmarkEnd w:id="633"/>
      <w:bookmarkEnd w:id="634"/>
      <w:bookmarkEnd w:id="635"/>
      <w:bookmarkEnd w:id="636"/>
      <w:bookmarkEnd w:id="637"/>
      <w:bookmarkEnd w:id="638"/>
      <w:bookmarkEnd w:id="639"/>
      <w:bookmarkEnd w:id="640"/>
      <w:bookmarkEnd w:id="641"/>
      <w:r w:rsidRPr="00662771">
        <w:rPr>
          <w:rFonts w:cs="Arial"/>
          <w:bCs/>
          <w:color w:val="244061" w:themeColor="accent1" w:themeShade="80"/>
          <w:sz w:val="20"/>
        </w:rPr>
        <w:t>Para la suscripción del contrato para personas físicas y morales:</w:t>
      </w:r>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p>
    <w:p w14:paraId="57931660" w14:textId="77777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38" w:name="_Toc104199015"/>
      <w:bookmarkStart w:id="1039" w:name="_Toc127378573"/>
      <w:bookmarkStart w:id="1040" w:name="_Toc127981531"/>
      <w:bookmarkStart w:id="1041" w:name="_Toc144317500"/>
      <w:bookmarkStart w:id="1042" w:name="_Toc149156131"/>
      <w:r w:rsidRPr="00662771">
        <w:rPr>
          <w:rFonts w:cs="Arial"/>
          <w:bCs/>
          <w:color w:val="244061" w:themeColor="accent1" w:themeShade="80"/>
          <w:sz w:val="20"/>
        </w:rPr>
        <w:t>Documentación que deberá entregar el Licitante que resulte adjudicado:</w:t>
      </w:r>
      <w:bookmarkEnd w:id="1038"/>
      <w:bookmarkEnd w:id="1039"/>
      <w:bookmarkEnd w:id="1040"/>
      <w:bookmarkEnd w:id="1041"/>
      <w:bookmarkEnd w:id="1042"/>
    </w:p>
    <w:p w14:paraId="40CE3984" w14:textId="6914F73B" w:rsidR="00CC1403" w:rsidRPr="00662771" w:rsidRDefault="00624CF1">
      <w:pPr>
        <w:ind w:left="709"/>
        <w:jc w:val="both"/>
        <w:rPr>
          <w:rFonts w:ascii="Arial" w:hAnsi="Arial" w:cs="Arial"/>
          <w:color w:val="000000"/>
          <w:lang w:val="es-ES" w:eastAsia="es-MX"/>
        </w:rPr>
      </w:pPr>
      <w:bookmarkStart w:id="1043" w:name="_Toc314094155"/>
      <w:bookmarkStart w:id="1044" w:name="_Toc314086232"/>
      <w:bookmarkStart w:id="1045" w:name="_Toc316316326"/>
      <w:bookmarkStart w:id="1046" w:name="_Toc409002235"/>
      <w:bookmarkStart w:id="1047" w:name="_Toc382992979"/>
      <w:bookmarkStart w:id="1048" w:name="_Toc314030216"/>
      <w:bookmarkStart w:id="1049" w:name="_Toc314086092"/>
      <w:bookmarkStart w:id="1050" w:name="_Toc314804576"/>
      <w:bookmarkStart w:id="1051" w:name="_Toc314085334"/>
      <w:bookmarkStart w:id="1052" w:name="_Toc390935292"/>
      <w:bookmarkStart w:id="1053" w:name="_Toc383184952"/>
      <w:bookmarkStart w:id="1054" w:name="_Toc383788329"/>
      <w:bookmarkStart w:id="1055" w:name="_Toc329602590"/>
      <w:bookmarkStart w:id="1056" w:name="_Toc327181274"/>
      <w:bookmarkStart w:id="1057" w:name="_Toc316315440"/>
      <w:bookmarkStart w:id="1058" w:name="_Toc315905524"/>
      <w:bookmarkEnd w:id="1037"/>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30"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pPr>
        <w:ind w:left="709"/>
        <w:jc w:val="both"/>
        <w:rPr>
          <w:rFonts w:ascii="Arial" w:hAnsi="Arial" w:cs="Arial"/>
          <w:color w:val="000000"/>
          <w:lang w:val="es-ES" w:eastAsia="es-MX"/>
        </w:rPr>
      </w:pPr>
    </w:p>
    <w:p w14:paraId="657F01F8" w14:textId="224E8A22" w:rsidR="00F9351E" w:rsidRPr="00662771" w:rsidRDefault="00624CF1" w:rsidP="006F7D2E">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 xml:space="preserve">Testimonio de la escritura pública del acta constitutiva en su caso, las reformas o modificaciones </w:t>
      </w:r>
      <w:r w:rsidRPr="00662771">
        <w:rPr>
          <w:rFonts w:ascii="Arial" w:hAnsi="Arial" w:cs="Arial"/>
          <w:color w:val="000000"/>
          <w:lang w:val="es-ES" w:eastAsia="es-MX"/>
        </w:rPr>
        <w:lastRenderedPageBreak/>
        <w:t>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4C40F20A" w14:textId="77777777" w:rsidR="0031032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 o cédula profesional).</w:t>
      </w:r>
    </w:p>
    <w:p w14:paraId="714A1E15" w14:textId="77777777" w:rsidR="00310323" w:rsidRPr="00662771" w:rsidRDefault="00310323" w:rsidP="00310323">
      <w:pPr>
        <w:pStyle w:val="Prrafodelista"/>
        <w:ind w:left="1065"/>
        <w:jc w:val="both"/>
        <w:rPr>
          <w:rFonts w:ascii="Arial" w:hAnsi="Arial" w:cs="Arial"/>
          <w:color w:val="000000"/>
          <w:lang w:val="es-ES" w:eastAsia="es-MX"/>
        </w:rPr>
      </w:pPr>
    </w:p>
    <w:p w14:paraId="13D437C8" w14:textId="2952101D"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24F26013"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7EAC9F4B"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xml:space="preserve">,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w:t>
      </w:r>
      <w:r w:rsidRPr="00662771">
        <w:rPr>
          <w:rFonts w:ascii="Arial" w:hAnsi="Arial" w:cs="Arial"/>
          <w:color w:val="000000"/>
          <w:lang w:val="es-ES" w:eastAsia="es-MX"/>
        </w:rPr>
        <w:lastRenderedPageBreak/>
        <w:t>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4476B8F1" w:rsidR="00021EF3" w:rsidRPr="00662771" w:rsidRDefault="00021EF3"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ACDO.AS2.HCT.250423/106.P.DIR dictado en sesión ordinaria de 25 de abril de 2023, publicado en el Diario Oficial de la Federación el 4 de mayo de 2023,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realizar el procedimiento señalado en la Regla Quinta del citado Acuerdo para imprimirse el documento que contiene la opinión del cumplimiento de Obligaciones Fiscales en materia de Seguridad social respectiva. </w:t>
      </w:r>
      <w:r w:rsidRPr="00662771">
        <w:rPr>
          <w:rFonts w:ascii="Arial" w:hAnsi="Arial" w:cs="Arial"/>
          <w:b/>
          <w:bCs/>
          <w:color w:val="000000"/>
          <w:lang w:eastAsia="es-MX"/>
        </w:rPr>
        <w:t>Lo anterior, considerando que será válida durante quince días naturales, plazo que se tiene para la firma del contrato correspondiente.</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31"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63D13F4C"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59" w:name="_Toc104199016"/>
      <w:bookmarkStart w:id="1060" w:name="_Toc127378574"/>
      <w:bookmarkStart w:id="1061" w:name="_Toc127981532"/>
      <w:bookmarkStart w:id="1062" w:name="_Toc144317501"/>
      <w:bookmarkStart w:id="1063" w:name="_Toc14915613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59"/>
      <w:bookmarkEnd w:id="1060"/>
      <w:bookmarkEnd w:id="1061"/>
      <w:bookmarkEnd w:id="1062"/>
      <w:bookmarkEnd w:id="1063"/>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w:t>
      </w:r>
      <w:proofErr w:type="spellStart"/>
      <w:r w:rsidRPr="00662771">
        <w:rPr>
          <w:rFonts w:ascii="Arial" w:hAnsi="Arial" w:cs="Arial"/>
          <w:color w:val="000000"/>
          <w:lang w:val="es-ES" w:eastAsia="es-MX"/>
        </w:rPr>
        <w:t>FirmaINE</w:t>
      </w:r>
      <w:proofErr w:type="spellEnd"/>
      <w:r w:rsidRPr="00662771">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2"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3"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4"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6F7D2E">
      <w:pPr>
        <w:numPr>
          <w:ilvl w:val="0"/>
          <w:numId w:val="66"/>
        </w:numPr>
        <w:ind w:left="709"/>
        <w:jc w:val="both"/>
        <w:rPr>
          <w:rFonts w:ascii="Arial" w:hAnsi="Arial" w:cs="Arial"/>
          <w:color w:val="000000"/>
          <w:lang w:val="es-ES" w:eastAsia="es-MX"/>
        </w:rPr>
      </w:pPr>
    </w:p>
    <w:p w14:paraId="7230D141"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3F24A9">
      <w:pPr>
        <w:pStyle w:val="Prrafodelista"/>
        <w:rPr>
          <w:rFonts w:ascii="Arial" w:hAnsi="Arial" w:cs="Arial"/>
          <w:color w:val="000000"/>
          <w:lang w:val="es-ES" w:eastAsia="es-MX"/>
        </w:rPr>
      </w:pP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375FA3E"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77777777"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5"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6"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7"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8"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xml:space="preserve">. En caso de hacerse fuera de este plazo, se le citará para firma autógrafa el día 15 (salvo que sea día inhábil, en cuyo caso se </w:t>
      </w:r>
      <w:r w:rsidRPr="00662771">
        <w:rPr>
          <w:rFonts w:ascii="Arial" w:hAnsi="Arial" w:cs="Arial"/>
          <w:color w:val="000000"/>
          <w:lang w:val="es-ES" w:eastAsia="es-MX"/>
        </w:rPr>
        <w:lastRenderedPageBreak/>
        <w:t>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64" w:name="_Toc464498322"/>
      <w:bookmarkStart w:id="1065" w:name="_Toc464498727"/>
      <w:bookmarkStart w:id="1066" w:name="_Toc96092336"/>
      <w:bookmarkStart w:id="1067" w:name="_Toc491180980"/>
      <w:bookmarkStart w:id="1068" w:name="_Toc510612340"/>
      <w:bookmarkStart w:id="1069" w:name="_Toc3539007"/>
      <w:bookmarkStart w:id="1070" w:name="_Toc488428652"/>
      <w:bookmarkStart w:id="1071" w:name="_Toc94701553"/>
      <w:bookmarkStart w:id="1072" w:name="_Toc487209339"/>
      <w:bookmarkStart w:id="1073" w:name="_Toc492377940"/>
      <w:bookmarkStart w:id="1074" w:name="_Toc19704280"/>
      <w:bookmarkStart w:id="1075" w:name="_Toc23410256"/>
      <w:bookmarkStart w:id="1076" w:name="_Toc452121399"/>
      <w:bookmarkStart w:id="1077" w:name="_Toc447120332"/>
      <w:bookmarkStart w:id="1078" w:name="_Toc494211601"/>
      <w:bookmarkStart w:id="1079" w:name="_Toc493501642"/>
      <w:bookmarkStart w:id="1080" w:name="_Toc104199017"/>
      <w:bookmarkStart w:id="1081" w:name="_Toc498523219"/>
      <w:bookmarkStart w:id="1082" w:name="_Toc505704897"/>
      <w:bookmarkStart w:id="1083" w:name="_Toc89112356"/>
      <w:bookmarkStart w:id="1084" w:name="_Toc496883338"/>
      <w:bookmarkStart w:id="1085" w:name="_Toc23958022"/>
      <w:bookmarkStart w:id="1086" w:name="_Toc127378575"/>
      <w:bookmarkStart w:id="1087" w:name="_Toc127981533"/>
      <w:bookmarkStart w:id="1088" w:name="_Toc144317502"/>
      <w:bookmarkStart w:id="1089" w:name="_Toc149156133"/>
      <w:bookmarkStart w:id="1090" w:name="_Toc428879806"/>
      <w:bookmarkStart w:id="1091" w:name="_Toc427242094"/>
      <w:bookmarkStart w:id="1092" w:name="_Toc422232856"/>
      <w:r w:rsidRPr="00662771">
        <w:rPr>
          <w:rFonts w:cs="Arial"/>
          <w:bCs/>
          <w:color w:val="244061" w:themeColor="accent1" w:themeShade="80"/>
          <w:sz w:val="20"/>
        </w:rPr>
        <w:t>Posterior a la firma del contrato, para personas físicas y morales</w:t>
      </w:r>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p>
    <w:p w14:paraId="60A0D80E" w14:textId="06BEF2E8" w:rsidR="00DB3B41" w:rsidRPr="00662771" w:rsidRDefault="00DB3B41" w:rsidP="00CC394D">
      <w:pPr>
        <w:pStyle w:val="Ttulo1"/>
        <w:numPr>
          <w:ilvl w:val="2"/>
          <w:numId w:val="64"/>
        </w:numPr>
        <w:spacing w:before="120" w:after="120"/>
        <w:jc w:val="both"/>
        <w:rPr>
          <w:rFonts w:cs="Arial"/>
          <w:bCs/>
          <w:color w:val="244061" w:themeColor="accent1" w:themeShade="80"/>
          <w:sz w:val="20"/>
        </w:rPr>
      </w:pPr>
      <w:bookmarkStart w:id="1093" w:name="_Toc89112357"/>
      <w:bookmarkStart w:id="1094" w:name="_Toc94701554"/>
      <w:bookmarkStart w:id="1095" w:name="_Toc96092337"/>
      <w:bookmarkStart w:id="1096" w:name="_Toc104199018"/>
      <w:bookmarkStart w:id="1097" w:name="_Toc127378576"/>
      <w:bookmarkStart w:id="1098" w:name="_Toc127981534"/>
      <w:bookmarkStart w:id="1099" w:name="_Toc144317503"/>
      <w:bookmarkStart w:id="1100" w:name="_Toc149156134"/>
      <w:r w:rsidRPr="00662771">
        <w:rPr>
          <w:rFonts w:cs="Arial"/>
          <w:bCs/>
          <w:color w:val="244061" w:themeColor="accent1" w:themeShade="80"/>
          <w:sz w:val="20"/>
        </w:rPr>
        <w:t>Garantía de cumplimiento del contrato:</w:t>
      </w:r>
    </w:p>
    <w:p w14:paraId="2D1ADE1B" w14:textId="1F40D3CB" w:rsidR="002D2E30" w:rsidRPr="00662771" w:rsidRDefault="00550B96" w:rsidP="002D2E30">
      <w:pPr>
        <w:ind w:left="709"/>
        <w:jc w:val="both"/>
        <w:rPr>
          <w:rFonts w:ascii="Arial" w:hAnsi="Arial" w:cs="Arial"/>
          <w:strike/>
          <w:lang w:val="es-ES"/>
        </w:rPr>
      </w:pPr>
      <w:r w:rsidRPr="00662771">
        <w:rPr>
          <w:rFonts w:ascii="Arial" w:hAnsi="Arial" w:cs="Arial"/>
          <w:lang w:val="es-ES"/>
        </w:rPr>
        <w:t>Con fundamento en la fracción II y penúltimo párrafo del artículo 57 y 58 del REGLAMENTO, así como en los artículos</w:t>
      </w:r>
      <w:r w:rsidR="000200CA" w:rsidRPr="00662771">
        <w:rPr>
          <w:rFonts w:ascii="Arial" w:hAnsi="Arial" w:cs="Arial"/>
          <w:lang w:val="es-ES"/>
        </w:rPr>
        <w:t xml:space="preserve"> </w:t>
      </w:r>
      <w:r w:rsidRPr="00662771">
        <w:rPr>
          <w:rFonts w:ascii="Arial" w:hAnsi="Arial" w:cs="Arial"/>
          <w:lang w:val="es-ES"/>
        </w:rPr>
        <w:t>12</w:t>
      </w:r>
      <w:r w:rsidR="006163E5">
        <w:rPr>
          <w:rFonts w:ascii="Arial" w:hAnsi="Arial" w:cs="Arial"/>
          <w:lang w:val="es-ES"/>
        </w:rPr>
        <w:t xml:space="preserve">3 </w:t>
      </w:r>
      <w:r w:rsidRPr="00662771">
        <w:rPr>
          <w:rFonts w:ascii="Arial" w:hAnsi="Arial" w:cs="Arial"/>
          <w:lang w:val="es-ES"/>
        </w:rPr>
        <w:t>y127 de las POBALINES, el PROVEEDOR deberá presentar la garantía de cumplimiento del contrato dentro de los 10 (diez) días naturales siguientes a la formalización del contrato, por la cantidad correspondiente al 15% (quince por ciento) del monto</w:t>
      </w:r>
      <w:r w:rsidR="001E6B9A" w:rsidRPr="00662771">
        <w:rPr>
          <w:rFonts w:ascii="Arial" w:hAnsi="Arial" w:cs="Arial"/>
          <w:lang w:val="es-ES"/>
        </w:rPr>
        <w:t xml:space="preserve"> </w:t>
      </w:r>
      <w:r w:rsidRPr="00662771">
        <w:rPr>
          <w:rFonts w:ascii="Arial" w:hAnsi="Arial" w:cs="Arial"/>
          <w:lang w:val="es-ES"/>
        </w:rPr>
        <w:t>total del contrato, sin incluir el impuesto al valor agregado</w:t>
      </w:r>
      <w:r w:rsidR="00B74AFB" w:rsidRPr="00662771">
        <w:rPr>
          <w:rFonts w:ascii="Arial" w:hAnsi="Arial" w:cs="Arial"/>
          <w:strike/>
          <w:lang w:val="es-ES"/>
        </w:rPr>
        <w:t>.</w:t>
      </w:r>
    </w:p>
    <w:p w14:paraId="570C09C9" w14:textId="77777777" w:rsidR="00550B96" w:rsidRPr="00662771" w:rsidRDefault="00550B96"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77777777" w:rsidR="00550B96" w:rsidRPr="00662771" w:rsidRDefault="00550B96" w:rsidP="00550B96">
      <w:pPr>
        <w:ind w:left="709"/>
        <w:jc w:val="both"/>
        <w:rPr>
          <w:rFonts w:ascii="Arial" w:hAnsi="Arial" w:cs="Arial"/>
          <w:lang w:val="es-ES"/>
        </w:rPr>
      </w:pPr>
      <w:r w:rsidRPr="00662771">
        <w:rPr>
          <w:rFonts w:ascii="Arial" w:hAnsi="Arial" w:cs="Arial"/>
          <w:lang w:val="es-ES"/>
        </w:rPr>
        <w:t>La garantía de cumplimiento del contrato deberá ser en pesos mexicanos a nombre del INSTITUTO y deberá estar vigente hasta la total aceptación por parte del Administrador del Contrato respecto de la entrega de los bienes y prestación de los servicios.</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093"/>
    <w:bookmarkEnd w:id="1094"/>
    <w:bookmarkEnd w:id="1095"/>
    <w:bookmarkEnd w:id="1096"/>
    <w:bookmarkEnd w:id="1097"/>
    <w:bookmarkEnd w:id="1098"/>
    <w:bookmarkEnd w:id="1099"/>
    <w:bookmarkEnd w:id="1100"/>
    <w:p w14:paraId="5FC2D710" w14:textId="77777777" w:rsidR="008D3127" w:rsidRPr="00B1746C" w:rsidRDefault="00823B69" w:rsidP="008D3127">
      <w:pPr>
        <w:jc w:val="both"/>
        <w:rPr>
          <w:rFonts w:ascii="Arial" w:hAnsi="Arial" w:cs="Arial"/>
          <w:lang w:val="es-ES"/>
        </w:rPr>
      </w:pPr>
      <w:r w:rsidRPr="00B1746C">
        <w:rPr>
          <w:rFonts w:ascii="Arial" w:hAnsi="Arial" w:cs="Arial"/>
          <w:lang w:val="es-ES"/>
        </w:rPr>
        <w:t xml:space="preserve">El criterio con respecto a las obligaciones que se garantizan será </w:t>
      </w:r>
      <w:r w:rsidR="008D3127" w:rsidRPr="00B1746C">
        <w:rPr>
          <w:rFonts w:ascii="Arial" w:hAnsi="Arial" w:cs="Arial"/>
          <w:lang w:val="es-ES"/>
        </w:rPr>
        <w:t xml:space="preserve">indivisible; es decir, que en caso de incumplimiento del contrato que motive la rescisión </w:t>
      </w:r>
      <w:proofErr w:type="gramStart"/>
      <w:r w:rsidR="008D3127" w:rsidRPr="00B1746C">
        <w:rPr>
          <w:rFonts w:ascii="Arial" w:hAnsi="Arial" w:cs="Arial"/>
          <w:lang w:val="es-ES"/>
        </w:rPr>
        <w:t>del mismo</w:t>
      </w:r>
      <w:proofErr w:type="gramEnd"/>
      <w:r w:rsidR="008D3127" w:rsidRPr="00B1746C">
        <w:rPr>
          <w:rFonts w:ascii="Arial" w:hAnsi="Arial" w:cs="Arial"/>
          <w:lang w:val="es-ES"/>
        </w:rPr>
        <w:t>, la garantía se aplicará sobre el monto total de la suscripción no activada.</w:t>
      </w:r>
    </w:p>
    <w:p w14:paraId="622F36A7" w14:textId="50C16909" w:rsidR="00DB3B41" w:rsidRPr="009047C7" w:rsidRDefault="00DB3B41" w:rsidP="008D3127">
      <w:pPr>
        <w:ind w:left="709"/>
        <w:jc w:val="both"/>
        <w:rPr>
          <w:rFonts w:ascii="Arial" w:hAnsi="Arial" w:cs="Arial"/>
          <w:lang w:val="es-ES"/>
        </w:rPr>
      </w:pPr>
    </w:p>
    <w:p w14:paraId="43E3A9FA" w14:textId="61A37467" w:rsidR="006B1F60" w:rsidRPr="00B1746C" w:rsidRDefault="00624CF1" w:rsidP="007146AC">
      <w:pPr>
        <w:pStyle w:val="Ttulo1"/>
        <w:numPr>
          <w:ilvl w:val="0"/>
          <w:numId w:val="52"/>
        </w:numPr>
        <w:spacing w:before="120" w:after="120"/>
        <w:jc w:val="both"/>
        <w:rPr>
          <w:rFonts w:cs="Arial"/>
          <w:bCs/>
          <w:color w:val="244061" w:themeColor="accent1" w:themeShade="80"/>
          <w:sz w:val="20"/>
        </w:rPr>
      </w:pPr>
      <w:bookmarkStart w:id="1101" w:name="_Toc149156135"/>
      <w:r w:rsidRPr="00B1746C">
        <w:rPr>
          <w:rFonts w:cs="Arial"/>
          <w:bCs/>
          <w:color w:val="244061" w:themeColor="accent1" w:themeShade="80"/>
          <w:sz w:val="20"/>
        </w:rPr>
        <w:t>PENAS CONVENCIONALES</w:t>
      </w:r>
      <w:bookmarkStart w:id="1102" w:name="_Toc314094169"/>
      <w:bookmarkStart w:id="1103" w:name="_Toc309618095"/>
      <w:bookmarkStart w:id="1104" w:name="_Toc311547462"/>
      <w:bookmarkEnd w:id="473"/>
      <w:bookmarkEnd w:id="642"/>
      <w:bookmarkEnd w:id="643"/>
      <w:bookmarkEnd w:id="644"/>
      <w:bookmarkEnd w:id="645"/>
      <w:bookmarkEnd w:id="646"/>
      <w:bookmarkEnd w:id="647"/>
      <w:bookmarkEnd w:id="648"/>
      <w:bookmarkEnd w:id="649"/>
      <w:bookmarkEnd w:id="650"/>
      <w:bookmarkEnd w:id="651"/>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90"/>
      <w:bookmarkEnd w:id="1091"/>
      <w:bookmarkEnd w:id="1092"/>
      <w:bookmarkEnd w:id="1101"/>
    </w:p>
    <w:p w14:paraId="32734E40" w14:textId="3D3F150F" w:rsidR="00201389" w:rsidRPr="009047C7" w:rsidRDefault="00624CF1" w:rsidP="00772121">
      <w:pPr>
        <w:pStyle w:val="Textoindependiente"/>
        <w:ind w:left="709" w:right="-1"/>
        <w:rPr>
          <w:rFonts w:cs="Arial"/>
          <w:sz w:val="20"/>
          <w:lang w:val="es-ES"/>
        </w:rPr>
      </w:pPr>
      <w:r w:rsidRPr="009047C7">
        <w:rPr>
          <w:rFonts w:cs="Arial"/>
          <w:sz w:val="20"/>
          <w:lang w:eastAsia="en-US"/>
        </w:rPr>
        <w:t xml:space="preserve">Con base </w:t>
      </w:r>
      <w:r w:rsidRPr="009047C7">
        <w:rPr>
          <w:rFonts w:cs="Arial"/>
          <w:sz w:val="20"/>
          <w:lang w:val="es-ES"/>
        </w:rPr>
        <w:t>en el artículo 62 del REGLAMENTO</w:t>
      </w:r>
      <w:r w:rsidR="005F3D9E" w:rsidRPr="009047C7">
        <w:rPr>
          <w:rFonts w:cs="Arial"/>
          <w:sz w:val="20"/>
          <w:lang w:val="es-ES"/>
        </w:rPr>
        <w:t xml:space="preserve"> </w:t>
      </w:r>
      <w:r w:rsidRPr="009047C7">
        <w:rPr>
          <w:rFonts w:cs="Arial"/>
          <w:sz w:val="20"/>
          <w:lang w:val="es-ES"/>
        </w:rPr>
        <w:t xml:space="preserve">y 145 de las POBALINES, </w:t>
      </w:r>
      <w:r w:rsidR="00AB17A9" w:rsidRPr="009047C7">
        <w:rPr>
          <w:rFonts w:cs="Arial"/>
          <w:sz w:val="20"/>
          <w:lang w:val="es-ES"/>
        </w:rPr>
        <w:t xml:space="preserve">si el PROVEEDOR, incurre en algún atraso </w:t>
      </w:r>
      <w:r w:rsidR="00DD04B7" w:rsidRPr="009047C7">
        <w:rPr>
          <w:rFonts w:cs="Arial"/>
          <w:sz w:val="20"/>
          <w:lang w:val="es-ES"/>
        </w:rPr>
        <w:t xml:space="preserve">en </w:t>
      </w:r>
      <w:r w:rsidR="004A58BF" w:rsidRPr="004A58BF">
        <w:rPr>
          <w:rFonts w:cs="Arial"/>
          <w:sz w:val="20"/>
          <w:lang w:val="es-ES"/>
        </w:rPr>
        <w:t xml:space="preserve">la activación de la suscripción indicada en el numeral </w:t>
      </w:r>
      <w:r w:rsidR="004A58BF" w:rsidRPr="004A58BF">
        <w:rPr>
          <w:rFonts w:cs="Arial"/>
          <w:b/>
          <w:bCs/>
          <w:sz w:val="20"/>
          <w:lang w:val="es-ES"/>
        </w:rPr>
        <w:t xml:space="preserve">2. </w:t>
      </w:r>
      <w:r w:rsidR="004A58BF">
        <w:rPr>
          <w:rFonts w:cs="Arial"/>
          <w:b/>
          <w:bCs/>
          <w:sz w:val="20"/>
          <w:lang w:val="es-ES"/>
        </w:rPr>
        <w:t>“</w:t>
      </w:r>
      <w:r w:rsidR="004A58BF" w:rsidRPr="004A58BF">
        <w:rPr>
          <w:rFonts w:cs="Arial"/>
          <w:b/>
          <w:bCs/>
          <w:sz w:val="20"/>
          <w:lang w:val="es-ES"/>
        </w:rPr>
        <w:t>Tipo de Requerimiento</w:t>
      </w:r>
      <w:r w:rsidR="004A58BF">
        <w:rPr>
          <w:rFonts w:cs="Arial"/>
          <w:b/>
          <w:bCs/>
          <w:sz w:val="20"/>
          <w:lang w:val="es-ES"/>
        </w:rPr>
        <w:t>”</w:t>
      </w:r>
      <w:r w:rsidR="004A58BF">
        <w:rPr>
          <w:rFonts w:cs="Arial"/>
          <w:sz w:val="20"/>
          <w:lang w:val="es-ES"/>
        </w:rPr>
        <w:t xml:space="preserve"> de la</w:t>
      </w:r>
      <w:r w:rsidR="004A58BF" w:rsidRPr="004A58BF">
        <w:rPr>
          <w:rFonts w:cs="Arial"/>
          <w:sz w:val="20"/>
          <w:lang w:val="es-ES"/>
        </w:rPr>
        <w:t xml:space="preserve"> </w:t>
      </w:r>
      <w:r w:rsidR="004A58BF" w:rsidRPr="004A58BF">
        <w:rPr>
          <w:rFonts w:cs="Arial"/>
          <w:b/>
          <w:bCs/>
          <w:sz w:val="20"/>
          <w:lang w:val="es-ES"/>
        </w:rPr>
        <w:t xml:space="preserve">Tabla 1 “Suscripción al Servicio </w:t>
      </w:r>
      <w:proofErr w:type="spellStart"/>
      <w:r w:rsidR="004A58BF" w:rsidRPr="004A58BF">
        <w:rPr>
          <w:rFonts w:cs="Arial"/>
          <w:b/>
          <w:bCs/>
          <w:sz w:val="20"/>
          <w:lang w:val="es-ES"/>
        </w:rPr>
        <w:t>Application</w:t>
      </w:r>
      <w:proofErr w:type="spellEnd"/>
      <w:r w:rsidR="004A58BF" w:rsidRPr="004A58BF">
        <w:rPr>
          <w:rFonts w:cs="Arial"/>
          <w:b/>
          <w:bCs/>
          <w:sz w:val="20"/>
          <w:lang w:val="es-ES"/>
        </w:rPr>
        <w:t xml:space="preserve"> Performance </w:t>
      </w:r>
      <w:proofErr w:type="spellStart"/>
      <w:r w:rsidR="004A58BF" w:rsidRPr="004A58BF">
        <w:rPr>
          <w:rFonts w:cs="Arial"/>
          <w:b/>
          <w:bCs/>
          <w:sz w:val="20"/>
          <w:lang w:val="es-ES"/>
        </w:rPr>
        <w:t>Monitoring</w:t>
      </w:r>
      <w:proofErr w:type="spellEnd"/>
      <w:r w:rsidR="004A58BF" w:rsidRPr="004A58BF">
        <w:rPr>
          <w:rFonts w:cs="Arial"/>
          <w:b/>
          <w:bCs/>
          <w:sz w:val="20"/>
          <w:lang w:val="es-ES"/>
        </w:rPr>
        <w:t xml:space="preserve"> (APM)”</w:t>
      </w:r>
      <w:r w:rsidR="004A58BF" w:rsidRPr="004A58BF">
        <w:rPr>
          <w:rFonts w:cs="Arial"/>
          <w:sz w:val="20"/>
          <w:lang w:val="es-ES"/>
        </w:rPr>
        <w:t xml:space="preserve"> y la presentación de los entregables referidos en el numeral </w:t>
      </w:r>
      <w:r w:rsidR="004A58BF" w:rsidRPr="004A58BF">
        <w:rPr>
          <w:rFonts w:cs="Arial"/>
          <w:b/>
          <w:bCs/>
          <w:sz w:val="20"/>
          <w:lang w:val="es-ES"/>
        </w:rPr>
        <w:t xml:space="preserve">3 </w:t>
      </w:r>
      <w:r w:rsidR="004A58BF">
        <w:rPr>
          <w:rFonts w:cs="Arial"/>
          <w:b/>
          <w:bCs/>
          <w:sz w:val="20"/>
          <w:lang w:val="es-ES"/>
        </w:rPr>
        <w:t>“</w:t>
      </w:r>
      <w:r w:rsidR="004A58BF" w:rsidRPr="004A58BF">
        <w:rPr>
          <w:rFonts w:cs="Arial"/>
          <w:b/>
          <w:bCs/>
          <w:sz w:val="20"/>
          <w:lang w:val="es-ES"/>
        </w:rPr>
        <w:t>Entregables</w:t>
      </w:r>
      <w:r w:rsidR="004A58BF">
        <w:rPr>
          <w:rFonts w:cs="Arial"/>
          <w:b/>
          <w:bCs/>
          <w:sz w:val="20"/>
          <w:lang w:val="es-ES"/>
        </w:rPr>
        <w:t>”</w:t>
      </w:r>
      <w:r w:rsidR="004A58BF" w:rsidRPr="004A58BF">
        <w:rPr>
          <w:rFonts w:cs="Arial"/>
          <w:b/>
          <w:bCs/>
          <w:sz w:val="20"/>
          <w:lang w:val="es-ES"/>
        </w:rPr>
        <w:t xml:space="preserve"> </w:t>
      </w:r>
      <w:r w:rsidR="004A58BF" w:rsidRPr="004A58BF">
        <w:rPr>
          <w:rFonts w:cs="Arial"/>
          <w:sz w:val="20"/>
          <w:lang w:val="es-ES"/>
        </w:rPr>
        <w:t>descritos en el Anexo 1 ‘’Especificaciones Técnicas’’</w:t>
      </w:r>
      <w:r w:rsidR="00DD04B7" w:rsidRPr="009047C7">
        <w:rPr>
          <w:rFonts w:cs="Arial"/>
          <w:sz w:val="20"/>
          <w:lang w:val="es-ES"/>
        </w:rPr>
        <w:t xml:space="preserve">, le será aplicable una pena convencional, </w:t>
      </w:r>
      <w:r w:rsidR="004A58BF" w:rsidRPr="009047C7">
        <w:rPr>
          <w:rFonts w:cs="Arial"/>
          <w:sz w:val="20"/>
          <w:lang w:val="es-ES"/>
        </w:rPr>
        <w:t>de acuerdo con</w:t>
      </w:r>
      <w:r w:rsidR="00DD04B7" w:rsidRPr="009047C7">
        <w:rPr>
          <w:rFonts w:cs="Arial"/>
          <w:sz w:val="20"/>
          <w:lang w:val="es-ES"/>
        </w:rPr>
        <w:t xml:space="preserve"> lo siguiente:</w:t>
      </w:r>
    </w:p>
    <w:p w14:paraId="0001895A" w14:textId="77777777" w:rsidR="00FC336F" w:rsidRDefault="00FC336F" w:rsidP="00FC336F">
      <w:pPr>
        <w:ind w:left="705"/>
        <w:jc w:val="both"/>
        <w:rPr>
          <w:rFonts w:ascii="Arial" w:hAnsi="Arial" w:cs="Arial"/>
          <w:lang w:val="es-ES"/>
        </w:rPr>
      </w:pPr>
    </w:p>
    <w:p w14:paraId="08833B33" w14:textId="107BB56F" w:rsidR="00823B69" w:rsidRPr="00B1746C" w:rsidRDefault="00CE765D" w:rsidP="00823B69">
      <w:pPr>
        <w:ind w:left="709"/>
        <w:jc w:val="both"/>
        <w:rPr>
          <w:rFonts w:ascii="Arial" w:hAnsi="Arial" w:cs="Arial"/>
          <w:lang w:val="es-ES"/>
        </w:rPr>
      </w:pPr>
      <w:r w:rsidRPr="00CE765D">
        <w:rPr>
          <w:rFonts w:ascii="Arial" w:hAnsi="Arial" w:cs="Arial"/>
          <w:lang w:val="es-ES"/>
        </w:rPr>
        <w:t xml:space="preserve">En caso de no activar la suscripción indicada en el </w:t>
      </w:r>
      <w:r>
        <w:rPr>
          <w:rFonts w:ascii="Arial" w:hAnsi="Arial" w:cs="Arial"/>
          <w:lang w:val="es-ES"/>
        </w:rPr>
        <w:t>n</w:t>
      </w:r>
      <w:r w:rsidRPr="00CE765D">
        <w:rPr>
          <w:rFonts w:ascii="Arial" w:hAnsi="Arial" w:cs="Arial"/>
          <w:lang w:val="es-ES"/>
        </w:rPr>
        <w:t xml:space="preserve">umeral </w:t>
      </w:r>
      <w:r w:rsidRPr="00CE765D">
        <w:rPr>
          <w:rFonts w:ascii="Arial" w:hAnsi="Arial" w:cs="Arial"/>
          <w:b/>
          <w:bCs/>
          <w:lang w:val="es-ES"/>
        </w:rPr>
        <w:t>2. “Tipo de Requerimiento”</w:t>
      </w:r>
      <w:r>
        <w:rPr>
          <w:rFonts w:ascii="Arial" w:hAnsi="Arial" w:cs="Arial"/>
          <w:lang w:val="es-ES"/>
        </w:rPr>
        <w:t xml:space="preserve"> de la</w:t>
      </w:r>
      <w:r w:rsidRPr="00CE765D">
        <w:rPr>
          <w:rFonts w:ascii="Arial" w:hAnsi="Arial" w:cs="Arial"/>
          <w:lang w:val="es-ES"/>
        </w:rPr>
        <w:t xml:space="preserve"> </w:t>
      </w:r>
      <w:r w:rsidRPr="00CE765D">
        <w:rPr>
          <w:rFonts w:ascii="Arial" w:hAnsi="Arial" w:cs="Arial"/>
          <w:b/>
          <w:bCs/>
          <w:lang w:val="es-ES"/>
        </w:rPr>
        <w:t xml:space="preserve">Tabla 1 “Suscripción al Servicio </w:t>
      </w:r>
      <w:proofErr w:type="spellStart"/>
      <w:r w:rsidRPr="00CE765D">
        <w:rPr>
          <w:rFonts w:ascii="Arial" w:hAnsi="Arial" w:cs="Arial"/>
          <w:b/>
          <w:bCs/>
          <w:lang w:val="es-ES"/>
        </w:rPr>
        <w:t>Application</w:t>
      </w:r>
      <w:proofErr w:type="spellEnd"/>
      <w:r w:rsidRPr="00CE765D">
        <w:rPr>
          <w:rFonts w:ascii="Arial" w:hAnsi="Arial" w:cs="Arial"/>
          <w:b/>
          <w:bCs/>
          <w:lang w:val="es-ES"/>
        </w:rPr>
        <w:t xml:space="preserve"> Performance </w:t>
      </w:r>
      <w:proofErr w:type="spellStart"/>
      <w:r w:rsidRPr="00CE765D">
        <w:rPr>
          <w:rFonts w:ascii="Arial" w:hAnsi="Arial" w:cs="Arial"/>
          <w:b/>
          <w:bCs/>
          <w:lang w:val="es-ES"/>
        </w:rPr>
        <w:t>Monitoring</w:t>
      </w:r>
      <w:proofErr w:type="spellEnd"/>
      <w:r w:rsidRPr="00CE765D">
        <w:rPr>
          <w:rFonts w:ascii="Arial" w:hAnsi="Arial" w:cs="Arial"/>
          <w:b/>
          <w:bCs/>
          <w:lang w:val="es-ES"/>
        </w:rPr>
        <w:t xml:space="preserve"> (APM)”</w:t>
      </w:r>
      <w:r>
        <w:rPr>
          <w:rFonts w:ascii="Arial" w:hAnsi="Arial" w:cs="Arial"/>
          <w:b/>
          <w:bCs/>
          <w:lang w:val="es-ES"/>
        </w:rPr>
        <w:t xml:space="preserve"> </w:t>
      </w:r>
      <w:r w:rsidRPr="00CE765D">
        <w:rPr>
          <w:rFonts w:ascii="Arial" w:hAnsi="Arial" w:cs="Arial"/>
          <w:lang w:val="es-ES"/>
        </w:rPr>
        <w:t xml:space="preserve">del Anexo 1 ‘’Especificaciones Técnicas’’, le será aplicable una pena convencional del </w:t>
      </w:r>
      <w:r w:rsidR="00823B69" w:rsidRPr="00B1746C">
        <w:rPr>
          <w:rFonts w:ascii="Arial" w:hAnsi="Arial" w:cs="Arial"/>
          <w:lang w:val="es-ES"/>
        </w:rPr>
        <w:t>1% (uno por ciento) por cada día natural de atraso calculado sobre el monto total de la suscripci</w:t>
      </w:r>
      <w:r w:rsidR="008D3127" w:rsidRPr="00B1746C">
        <w:rPr>
          <w:rFonts w:ascii="Arial" w:hAnsi="Arial" w:cs="Arial"/>
          <w:lang w:val="es-ES"/>
        </w:rPr>
        <w:t>ón</w:t>
      </w:r>
      <w:r w:rsidR="00823B69" w:rsidRPr="00B1746C">
        <w:rPr>
          <w:rFonts w:ascii="Arial" w:hAnsi="Arial" w:cs="Arial"/>
          <w:lang w:val="es-ES"/>
        </w:rPr>
        <w:t xml:space="preserve"> no activada en tiempo y forma</w:t>
      </w:r>
      <w:r w:rsidR="008D3127" w:rsidRPr="00B1746C">
        <w:rPr>
          <w:rFonts w:ascii="Arial" w:hAnsi="Arial" w:cs="Arial"/>
          <w:lang w:val="es-ES"/>
        </w:rPr>
        <w:t xml:space="preserve">, </w:t>
      </w:r>
      <w:r w:rsidR="00823B69" w:rsidRPr="00B1746C">
        <w:rPr>
          <w:rFonts w:ascii="Arial" w:hAnsi="Arial" w:cs="Arial"/>
          <w:lang w:val="es-ES"/>
        </w:rPr>
        <w:t>oportunamente antes de I.V.A.</w:t>
      </w:r>
    </w:p>
    <w:p w14:paraId="533AE22F" w14:textId="2D82B984" w:rsidR="00CE765D" w:rsidRPr="00CE765D" w:rsidRDefault="00CE765D" w:rsidP="00CE765D">
      <w:pPr>
        <w:ind w:left="705"/>
        <w:jc w:val="both"/>
        <w:rPr>
          <w:rFonts w:ascii="Arial" w:hAnsi="Arial" w:cs="Arial"/>
          <w:lang w:val="es-ES"/>
        </w:rPr>
      </w:pPr>
    </w:p>
    <w:p w14:paraId="4F2FA4E1" w14:textId="74EC1C6B" w:rsidR="00823B69" w:rsidRPr="00B1746C" w:rsidRDefault="00CE765D" w:rsidP="00823B69">
      <w:pPr>
        <w:ind w:left="705"/>
        <w:jc w:val="both"/>
        <w:rPr>
          <w:rFonts w:ascii="Arial" w:hAnsi="Arial" w:cs="Arial"/>
          <w:lang w:val="es-ES"/>
        </w:rPr>
      </w:pPr>
      <w:r w:rsidRPr="00CE765D">
        <w:rPr>
          <w:rFonts w:ascii="Arial" w:hAnsi="Arial" w:cs="Arial"/>
          <w:lang w:val="es-ES"/>
        </w:rPr>
        <w:t xml:space="preserve">Si el LICITANTE incurre en algún atraso en el plazo establecido para la presentación de alguno de los documentos (entregable 1 y 2) y envío de correo (entregable 3) referidos en el numeral </w:t>
      </w:r>
      <w:r w:rsidRPr="00CE765D">
        <w:rPr>
          <w:rFonts w:ascii="Arial" w:hAnsi="Arial" w:cs="Arial"/>
          <w:b/>
          <w:bCs/>
          <w:lang w:val="es-ES"/>
        </w:rPr>
        <w:t xml:space="preserve">3. </w:t>
      </w:r>
      <w:r>
        <w:rPr>
          <w:rFonts w:ascii="Arial" w:hAnsi="Arial" w:cs="Arial"/>
          <w:b/>
          <w:bCs/>
          <w:lang w:val="es-ES"/>
        </w:rPr>
        <w:t>“</w:t>
      </w:r>
      <w:r w:rsidRPr="00CE765D">
        <w:rPr>
          <w:rFonts w:ascii="Arial" w:hAnsi="Arial" w:cs="Arial"/>
          <w:b/>
          <w:bCs/>
          <w:lang w:val="es-ES"/>
        </w:rPr>
        <w:t>Entregables</w:t>
      </w:r>
      <w:r>
        <w:rPr>
          <w:rFonts w:ascii="Arial" w:hAnsi="Arial" w:cs="Arial"/>
          <w:b/>
          <w:bCs/>
          <w:lang w:val="es-ES"/>
        </w:rPr>
        <w:t>”</w:t>
      </w:r>
      <w:r w:rsidRPr="00CE765D">
        <w:rPr>
          <w:rFonts w:ascii="Arial" w:hAnsi="Arial" w:cs="Arial"/>
          <w:lang w:val="es-ES"/>
        </w:rPr>
        <w:t xml:space="preserve"> de la </w:t>
      </w:r>
      <w:r w:rsidRPr="00CE765D">
        <w:rPr>
          <w:rFonts w:ascii="Arial" w:hAnsi="Arial" w:cs="Arial"/>
          <w:b/>
          <w:bCs/>
          <w:lang w:val="es-ES"/>
        </w:rPr>
        <w:t>Tabla 2</w:t>
      </w:r>
      <w:r w:rsidRPr="00CE765D">
        <w:rPr>
          <w:rFonts w:ascii="Arial" w:hAnsi="Arial" w:cs="Arial"/>
          <w:lang w:val="es-ES"/>
        </w:rPr>
        <w:t xml:space="preserve"> </w:t>
      </w:r>
      <w:r w:rsidRPr="00CE765D">
        <w:rPr>
          <w:rFonts w:ascii="Arial" w:hAnsi="Arial" w:cs="Arial"/>
          <w:b/>
          <w:bCs/>
          <w:lang w:val="es-ES"/>
        </w:rPr>
        <w:t>“Entregables”</w:t>
      </w:r>
      <w:r>
        <w:rPr>
          <w:rFonts w:ascii="Arial" w:hAnsi="Arial" w:cs="Arial"/>
          <w:lang w:val="es-ES"/>
        </w:rPr>
        <w:t xml:space="preserve"> </w:t>
      </w:r>
      <w:r w:rsidRPr="00CE765D">
        <w:rPr>
          <w:rFonts w:ascii="Arial" w:hAnsi="Arial" w:cs="Arial"/>
          <w:lang w:val="es-ES"/>
        </w:rPr>
        <w:t xml:space="preserve">del Anexo 1 ‘’Especificaciones </w:t>
      </w:r>
      <w:r w:rsidRPr="00B1746C">
        <w:rPr>
          <w:rFonts w:ascii="Arial" w:hAnsi="Arial" w:cs="Arial"/>
          <w:lang w:val="es-ES"/>
        </w:rPr>
        <w:t xml:space="preserve">Técnicas’’, </w:t>
      </w:r>
      <w:r w:rsidR="00823B69" w:rsidRPr="00B1746C">
        <w:rPr>
          <w:rFonts w:ascii="Arial" w:hAnsi="Arial" w:cs="Arial"/>
          <w:lang w:val="es-ES"/>
        </w:rPr>
        <w:t>le será aplicable una pena convencional del 0.5% (</w:t>
      </w:r>
      <w:proofErr w:type="gramStart"/>
      <w:r w:rsidR="00823B69" w:rsidRPr="00B1746C">
        <w:rPr>
          <w:rFonts w:ascii="Arial" w:hAnsi="Arial" w:cs="Arial"/>
          <w:lang w:val="es-ES"/>
        </w:rPr>
        <w:t>cero punto</w:t>
      </w:r>
      <w:proofErr w:type="gramEnd"/>
      <w:r w:rsidR="00823B69" w:rsidRPr="00B1746C">
        <w:rPr>
          <w:rFonts w:ascii="Arial" w:hAnsi="Arial" w:cs="Arial"/>
          <w:lang w:val="es-ES"/>
        </w:rPr>
        <w:t xml:space="preserve"> cinco por ciento) por cada día natural de atraso calculado sobre el monto de los bienes o servicios no entregados o prestados oportunamente antes de I.V.A.</w:t>
      </w:r>
    </w:p>
    <w:p w14:paraId="7F193C51" w14:textId="71D53DED" w:rsidR="004A58BF" w:rsidRPr="00662771" w:rsidRDefault="004A58BF" w:rsidP="00FC336F">
      <w:pPr>
        <w:ind w:left="705"/>
        <w:jc w:val="both"/>
        <w:rPr>
          <w:rFonts w:ascii="Arial" w:hAnsi="Arial" w:cs="Arial"/>
          <w:lang w:val="es-ES"/>
        </w:rPr>
      </w:pPr>
    </w:p>
    <w:p w14:paraId="5E5F34BC" w14:textId="77777777" w:rsidR="00FC336F" w:rsidRPr="00662771" w:rsidRDefault="00FC336F" w:rsidP="00FC336F">
      <w:pPr>
        <w:ind w:left="705"/>
        <w:jc w:val="both"/>
        <w:rPr>
          <w:rFonts w:ascii="Arial" w:hAnsi="Arial" w:cs="Arial"/>
          <w:lang w:val="es-ES"/>
        </w:rPr>
      </w:pPr>
      <w:r w:rsidRPr="00662771">
        <w:rPr>
          <w:rFonts w:ascii="Arial" w:hAnsi="Arial" w:cs="Arial"/>
          <w:lang w:val="es-ES"/>
        </w:rPr>
        <w:t>El límite máximo de las Penas Convencionales que podrá aplicarse al “PROVEEDOR” será hasta por un 15% (quince por ciento) del monto máximo total del Contrato antes del I.V.A., después de lo cual el “INSTITUTO” podrá rescindirlo.</w:t>
      </w:r>
    </w:p>
    <w:p w14:paraId="0E8E72A4" w14:textId="514FDFAE" w:rsidR="00CC1403" w:rsidRPr="00662771" w:rsidRDefault="00CC1403" w:rsidP="00FC336F">
      <w:pPr>
        <w:jc w:val="both"/>
        <w:rPr>
          <w:rFonts w:ascii="Arial" w:hAnsi="Arial" w:cs="Arial"/>
          <w:lang w:val="es-ES"/>
        </w:rPr>
      </w:pPr>
    </w:p>
    <w:p w14:paraId="09D0B242" w14:textId="77777777" w:rsidR="00CC1403" w:rsidRPr="00662771" w:rsidRDefault="00624CF1">
      <w:pPr>
        <w:ind w:left="705"/>
        <w:jc w:val="both"/>
        <w:rPr>
          <w:rFonts w:ascii="Arial" w:hAnsi="Arial" w:cs="Arial"/>
          <w:lang w:eastAsia="es-MX"/>
        </w:rPr>
      </w:pPr>
      <w:r w:rsidRPr="0066277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265335B1" w14:textId="77777777" w:rsidR="00CC1403" w:rsidRPr="00662771" w:rsidRDefault="00CC1403">
      <w:pPr>
        <w:ind w:left="705"/>
        <w:jc w:val="both"/>
        <w:rPr>
          <w:rFonts w:ascii="Arial" w:hAnsi="Arial" w:cs="Arial"/>
          <w:lang w:eastAsia="es-MX"/>
        </w:rPr>
      </w:pPr>
    </w:p>
    <w:p w14:paraId="613F851D" w14:textId="6695D55A" w:rsidR="00CC1403" w:rsidRPr="009047C7" w:rsidRDefault="00624CF1">
      <w:pPr>
        <w:ind w:left="705"/>
        <w:jc w:val="both"/>
        <w:rPr>
          <w:rFonts w:ascii="Arial" w:hAnsi="Arial" w:cs="Arial"/>
          <w:lang w:eastAsia="es-MX"/>
        </w:rPr>
      </w:pPr>
      <w:r w:rsidRPr="00662771">
        <w:rPr>
          <w:rFonts w:ascii="Arial" w:hAnsi="Arial" w:cs="Arial"/>
          <w:lang w:eastAsia="es-MX"/>
        </w:rPr>
        <w:t xml:space="preserve">El </w:t>
      </w:r>
      <w:r w:rsidRPr="009047C7">
        <w:rPr>
          <w:rFonts w:ascii="Arial" w:hAnsi="Arial" w:cs="Arial"/>
          <w:lang w:eastAsia="es-MX"/>
        </w:rPr>
        <w:t>pago de los servicios quedará condicionado, proporcionalmente, al pago que el PROVEEDOR deba efectuar por concepto de penas convencionales</w:t>
      </w:r>
      <w:r w:rsidR="00015EC4" w:rsidRPr="009047C7">
        <w:rPr>
          <w:rFonts w:ascii="Arial" w:hAnsi="Arial" w:cs="Arial"/>
          <w:lang w:eastAsia="es-MX"/>
        </w:rPr>
        <w:t>.</w:t>
      </w:r>
    </w:p>
    <w:p w14:paraId="5CE2A41E" w14:textId="77777777" w:rsidR="00CC1403" w:rsidRPr="009047C7" w:rsidRDefault="00CC1403">
      <w:pPr>
        <w:jc w:val="both"/>
        <w:rPr>
          <w:rFonts w:ascii="Arial" w:hAnsi="Arial" w:cs="Arial"/>
          <w:b/>
          <w:bCs/>
          <w:color w:val="244061" w:themeColor="accent1" w:themeShade="80"/>
          <w:lang w:val="es-ES"/>
        </w:rPr>
      </w:pP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05" w:name="_Toc434004124"/>
      <w:bookmarkStart w:id="1106" w:name="_Toc149156136"/>
      <w:r w:rsidRPr="009047C7">
        <w:rPr>
          <w:rFonts w:cs="Arial"/>
          <w:bCs/>
          <w:color w:val="244061" w:themeColor="accent1" w:themeShade="80"/>
          <w:sz w:val="20"/>
        </w:rPr>
        <w:t>DEDUCCIONES</w:t>
      </w:r>
      <w:bookmarkEnd w:id="1105"/>
      <w:bookmarkEnd w:id="1106"/>
    </w:p>
    <w:p w14:paraId="432F4569" w14:textId="45954A18" w:rsidR="00A00CF2" w:rsidRPr="009047C7" w:rsidRDefault="00CE765D" w:rsidP="00A00CF2">
      <w:pPr>
        <w:ind w:left="705"/>
        <w:jc w:val="both"/>
        <w:rPr>
          <w:rFonts w:ascii="Arial" w:hAnsi="Arial" w:cs="Arial"/>
          <w:lang w:eastAsia="es-MX"/>
        </w:rPr>
      </w:pPr>
      <w:r w:rsidRPr="00CE765D">
        <w:rPr>
          <w:rFonts w:ascii="Arial" w:hAnsi="Arial" w:cs="Arial"/>
          <w:lang w:eastAsia="es-MX"/>
        </w:rPr>
        <w:t>Para el presente procedimiento no hay deducciones</w:t>
      </w:r>
    </w:p>
    <w:p w14:paraId="54DA9A41" w14:textId="77777777" w:rsidR="00F10412" w:rsidRPr="009047C7" w:rsidRDefault="00F10412" w:rsidP="00BF5D28">
      <w:pPr>
        <w:jc w:val="both"/>
        <w:rPr>
          <w:rFonts w:ascii="Arial" w:hAnsi="Arial" w:cs="Arial"/>
        </w:rPr>
      </w:pP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07" w:name="_Toc149156137"/>
      <w:r w:rsidRPr="009047C7">
        <w:rPr>
          <w:rFonts w:cs="Arial"/>
          <w:bCs/>
          <w:color w:val="244061" w:themeColor="accent1" w:themeShade="80"/>
          <w:sz w:val="20"/>
        </w:rPr>
        <w:t>PRÓRROGAS</w:t>
      </w:r>
      <w:bookmarkEnd w:id="1107"/>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8" w:name="_Toc434004125"/>
      <w:bookmarkStart w:id="1109" w:name="_Toc149156138"/>
      <w:r w:rsidRPr="009047C7">
        <w:rPr>
          <w:rFonts w:cs="Arial"/>
          <w:bCs/>
          <w:color w:val="244061" w:themeColor="accent1" w:themeShade="80"/>
          <w:sz w:val="20"/>
        </w:rPr>
        <w:t>TERMINACIÓN ANTICIPADA DEL CONTRATO</w:t>
      </w:r>
      <w:bookmarkEnd w:id="1108"/>
      <w:bookmarkEnd w:id="1109"/>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10" w:name="_Toc434004126"/>
      <w:bookmarkStart w:id="1111" w:name="_Toc314094157"/>
      <w:bookmarkStart w:id="1112" w:name="_Toc309618084"/>
      <w:bookmarkStart w:id="1113" w:name="_Toc314086234"/>
      <w:bookmarkStart w:id="1114" w:name="_Toc314085336"/>
      <w:bookmarkStart w:id="1115" w:name="_Toc149156139"/>
      <w:r w:rsidRPr="009047C7">
        <w:rPr>
          <w:rFonts w:cs="Arial"/>
          <w:bCs/>
          <w:color w:val="244061" w:themeColor="accent1" w:themeShade="80"/>
          <w:sz w:val="20"/>
        </w:rPr>
        <w:t>RESCISIÓN DEL CONTRATO</w:t>
      </w:r>
      <w:bookmarkEnd w:id="1110"/>
      <w:bookmarkEnd w:id="1111"/>
      <w:bookmarkEnd w:id="1112"/>
      <w:bookmarkEnd w:id="1113"/>
      <w:bookmarkEnd w:id="1114"/>
      <w:bookmarkEnd w:id="1115"/>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lastRenderedPageBreak/>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16" w:name="_Toc434004127"/>
      <w:bookmarkStart w:id="1117" w:name="_Toc149156140"/>
      <w:r w:rsidRPr="00662771">
        <w:rPr>
          <w:rFonts w:cs="Arial"/>
          <w:bCs/>
          <w:color w:val="244061" w:themeColor="accent1" w:themeShade="80"/>
          <w:sz w:val="20"/>
        </w:rPr>
        <w:t>MODIFICACIONES AL CONTRATO Y CANTIDADES ADICIONALES QUE PODRÁN CONTRATARSE</w:t>
      </w:r>
      <w:bookmarkEnd w:id="1116"/>
      <w:bookmarkEnd w:id="1117"/>
    </w:p>
    <w:p w14:paraId="40DB8F3D" w14:textId="566F7274"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9A3374">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18" w:name="_Toc298407635"/>
      <w:bookmarkStart w:id="1119" w:name="_Toc314085338"/>
      <w:bookmarkStart w:id="1120" w:name="_Toc309618086"/>
      <w:bookmarkStart w:id="1121" w:name="_Toc303777776"/>
      <w:bookmarkStart w:id="1122" w:name="_Toc434004128"/>
      <w:bookmarkStart w:id="1123" w:name="_Toc314086236"/>
      <w:bookmarkStart w:id="1124" w:name="_Toc287290904"/>
      <w:bookmarkStart w:id="1125" w:name="_Toc314094159"/>
      <w:bookmarkStart w:id="1126" w:name="_Toc149156141"/>
      <w:r w:rsidRPr="00662771">
        <w:rPr>
          <w:rFonts w:cs="Arial"/>
          <w:bCs/>
          <w:color w:val="244061" w:themeColor="accent1" w:themeShade="80"/>
          <w:sz w:val="20"/>
        </w:rPr>
        <w:lastRenderedPageBreak/>
        <w:t xml:space="preserve">CAUSAS PARA DESECHAR LAS PROPOSICIONES; DECLARACIÓN DE LICITACIÓN DESIERTA Y CANCELACIÓN DE </w:t>
      </w:r>
      <w:bookmarkEnd w:id="1118"/>
      <w:bookmarkEnd w:id="1119"/>
      <w:bookmarkEnd w:id="1120"/>
      <w:bookmarkEnd w:id="1121"/>
      <w:bookmarkEnd w:id="1122"/>
      <w:bookmarkEnd w:id="1123"/>
      <w:bookmarkEnd w:id="1124"/>
      <w:bookmarkEnd w:id="1125"/>
      <w:r w:rsidRPr="00662771">
        <w:rPr>
          <w:rFonts w:cs="Arial"/>
          <w:bCs/>
          <w:color w:val="244061" w:themeColor="accent1" w:themeShade="80"/>
          <w:sz w:val="20"/>
        </w:rPr>
        <w:t>LICITACIÓN</w:t>
      </w:r>
      <w:bookmarkEnd w:id="1126"/>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27" w:name="_Toc396148616"/>
      <w:bookmarkStart w:id="1128" w:name="_Toc405207202"/>
      <w:bookmarkStart w:id="1129" w:name="_Toc314086097"/>
      <w:bookmarkStart w:id="1130" w:name="_Toc315905529"/>
      <w:bookmarkStart w:id="1131" w:name="_Toc390246841"/>
      <w:bookmarkStart w:id="1132" w:name="_Toc382993277"/>
      <w:bookmarkStart w:id="1133" w:name="_Toc287290905"/>
      <w:bookmarkStart w:id="1134" w:name="_Toc307995595"/>
      <w:bookmarkStart w:id="1135" w:name="_Toc390699260"/>
      <w:bookmarkStart w:id="1136" w:name="_Toc301965405"/>
      <w:bookmarkStart w:id="1137" w:name="_Toc316315445"/>
      <w:bookmarkStart w:id="1138" w:name="_Toc327181279"/>
      <w:bookmarkStart w:id="1139" w:name="_Toc494211610"/>
      <w:bookmarkStart w:id="1140" w:name="_Toc464498329"/>
      <w:bookmarkStart w:id="1141" w:name="_Toc510612349"/>
      <w:bookmarkStart w:id="1142" w:name="_Toc314030221"/>
      <w:bookmarkStart w:id="1143" w:name="_Toc493501652"/>
      <w:bookmarkStart w:id="1144" w:name="_Toc316316331"/>
      <w:bookmarkStart w:id="1145" w:name="_Toc294270262"/>
      <w:bookmarkStart w:id="1146" w:name="_Toc414448139"/>
      <w:bookmarkStart w:id="1147" w:name="_Toc23410264"/>
      <w:bookmarkStart w:id="1148" w:name="_Toc329602595"/>
      <w:bookmarkStart w:id="1149" w:name="_Toc23958030"/>
      <w:bookmarkStart w:id="1150" w:name="_Toc96092345"/>
      <w:bookmarkStart w:id="1151" w:name="_Toc89112366"/>
      <w:bookmarkStart w:id="1152" w:name="_Toc464498734"/>
      <w:bookmarkStart w:id="1153" w:name="_Toc505704905"/>
      <w:bookmarkStart w:id="1154" w:name="_Toc434004010"/>
      <w:bookmarkStart w:id="1155" w:name="_Toc104199026"/>
      <w:bookmarkStart w:id="1156" w:name="_Toc498523227"/>
      <w:bookmarkStart w:id="1157" w:name="_Toc314086237"/>
      <w:bookmarkStart w:id="1158" w:name="_Toc434004129"/>
      <w:bookmarkStart w:id="1159" w:name="_Toc314094160"/>
      <w:bookmarkStart w:id="1160" w:name="_Toc19704289"/>
      <w:bookmarkStart w:id="1161" w:name="_Toc492377950"/>
      <w:bookmarkStart w:id="1162" w:name="_Toc298407636"/>
      <w:bookmarkStart w:id="1163" w:name="_Toc314085339"/>
      <w:bookmarkStart w:id="1164" w:name="_Toc314804581"/>
      <w:bookmarkStart w:id="1165" w:name="_Toc301965572"/>
      <w:bookmarkStart w:id="1166" w:name="_Toc308181774"/>
      <w:bookmarkStart w:id="1167" w:name="_Toc488428662"/>
      <w:bookmarkStart w:id="1168" w:name="_Toc309618087"/>
      <w:bookmarkStart w:id="1169" w:name="_Toc491180988"/>
      <w:bookmarkStart w:id="1170" w:name="_Toc487209348"/>
      <w:bookmarkStart w:id="1171" w:name="_Toc94701562"/>
      <w:bookmarkStart w:id="1172" w:name="_Toc3539016"/>
      <w:bookmarkStart w:id="1173" w:name="_Toc496883346"/>
      <w:bookmarkStart w:id="1174" w:name="_Toc127378584"/>
      <w:bookmarkStart w:id="1175" w:name="_Toc127981542"/>
      <w:bookmarkStart w:id="1176" w:name="_Toc144317511"/>
      <w:bookmarkStart w:id="1177" w:name="_Toc149156142"/>
      <w:r w:rsidRPr="00662771">
        <w:rPr>
          <w:rFonts w:cs="Arial"/>
          <w:bCs/>
          <w:sz w:val="20"/>
          <w:u w:val="single"/>
        </w:rPr>
        <w:t>Causas para desechar las proposiciones</w:t>
      </w:r>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6F7D2E">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6F7D2E">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4A38EF59" w14:textId="4A23D034"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6F7D2E">
      <w:pPr>
        <w:pStyle w:val="Prrafodelista"/>
        <w:numPr>
          <w:ilvl w:val="0"/>
          <w:numId w:val="70"/>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pPr>
        <w:spacing w:before="120" w:after="120"/>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pPr>
        <w:spacing w:before="120" w:after="120"/>
        <w:ind w:left="709"/>
        <w:jc w:val="both"/>
        <w:rPr>
          <w:rFonts w:ascii="Arial" w:eastAsia="MS Mincho" w:hAnsi="Arial" w:cs="Arial"/>
        </w:rPr>
      </w:pPr>
    </w:p>
    <w:p w14:paraId="00C7F43C" w14:textId="77777777" w:rsidR="00CC1403" w:rsidRPr="00662771" w:rsidRDefault="00624CF1">
      <w:pPr>
        <w:pStyle w:val="Ttulo1"/>
        <w:numPr>
          <w:ilvl w:val="1"/>
          <w:numId w:val="52"/>
        </w:numPr>
        <w:spacing w:before="120" w:after="120"/>
        <w:jc w:val="both"/>
        <w:rPr>
          <w:rFonts w:cs="Arial"/>
          <w:bCs/>
          <w:sz w:val="20"/>
          <w:u w:val="single"/>
        </w:rPr>
      </w:pPr>
      <w:bookmarkStart w:id="1178" w:name="_Toc307995596"/>
      <w:bookmarkStart w:id="1179" w:name="_Toc314804582"/>
      <w:bookmarkStart w:id="1180" w:name="_Toc316316332"/>
      <w:bookmarkStart w:id="1181" w:name="_Toc405207203"/>
      <w:bookmarkStart w:id="1182" w:name="_Toc314030222"/>
      <w:bookmarkStart w:id="1183" w:name="_Toc316315446"/>
      <w:bookmarkStart w:id="1184" w:name="_Toc327181280"/>
      <w:bookmarkStart w:id="1185" w:name="_Toc298407637"/>
      <w:bookmarkStart w:id="1186" w:name="_Toc292192868"/>
      <w:bookmarkStart w:id="1187" w:name="_Toc301965573"/>
      <w:bookmarkStart w:id="1188" w:name="_Toc314085340"/>
      <w:bookmarkStart w:id="1189" w:name="_Toc314086098"/>
      <w:bookmarkStart w:id="1190" w:name="_Toc314086238"/>
      <w:bookmarkStart w:id="1191" w:name="_Toc309618088"/>
      <w:bookmarkStart w:id="1192" w:name="_Toc314094161"/>
      <w:bookmarkStart w:id="1193" w:name="_Toc390699261"/>
      <w:bookmarkStart w:id="1194" w:name="_Toc294270263"/>
      <w:bookmarkStart w:id="1195" w:name="_Toc308181775"/>
      <w:bookmarkStart w:id="1196" w:name="_Toc396148617"/>
      <w:bookmarkStart w:id="1197" w:name="_Toc414448140"/>
      <w:bookmarkStart w:id="1198" w:name="_Toc287290906"/>
      <w:bookmarkStart w:id="1199" w:name="_Toc301965406"/>
      <w:bookmarkStart w:id="1200" w:name="_Toc510612350"/>
      <w:bookmarkStart w:id="1201" w:name="_Toc23958031"/>
      <w:bookmarkStart w:id="1202" w:name="_Toc434004011"/>
      <w:bookmarkStart w:id="1203" w:name="_Toc493501653"/>
      <w:bookmarkStart w:id="1204" w:name="_Toc505704906"/>
      <w:bookmarkStart w:id="1205" w:name="_Toc487209349"/>
      <w:bookmarkStart w:id="1206" w:name="_Toc96092346"/>
      <w:bookmarkStart w:id="1207" w:name="_Toc464498735"/>
      <w:bookmarkStart w:id="1208" w:name="_Toc496883347"/>
      <w:bookmarkStart w:id="1209" w:name="_Toc464498330"/>
      <w:bookmarkStart w:id="1210" w:name="_Toc104199027"/>
      <w:bookmarkStart w:id="1211" w:name="_Toc315905530"/>
      <w:bookmarkStart w:id="1212" w:name="_Toc23410265"/>
      <w:bookmarkStart w:id="1213" w:name="_Toc19704290"/>
      <w:bookmarkStart w:id="1214" w:name="_Toc94701563"/>
      <w:bookmarkStart w:id="1215" w:name="_Toc434004130"/>
      <w:bookmarkStart w:id="1216" w:name="_Toc329602596"/>
      <w:bookmarkStart w:id="1217" w:name="_Toc390246842"/>
      <w:bookmarkStart w:id="1218" w:name="_Toc492377951"/>
      <w:bookmarkStart w:id="1219" w:name="_Toc494211611"/>
      <w:bookmarkStart w:id="1220" w:name="_Toc498523228"/>
      <w:bookmarkStart w:id="1221" w:name="_Toc382993278"/>
      <w:bookmarkStart w:id="1222" w:name="_Toc89112367"/>
      <w:bookmarkStart w:id="1223" w:name="_Toc491180989"/>
      <w:bookmarkStart w:id="1224" w:name="_Toc488428663"/>
      <w:bookmarkStart w:id="1225" w:name="_Toc3539017"/>
      <w:bookmarkStart w:id="1226" w:name="_Toc127378585"/>
      <w:bookmarkStart w:id="1227" w:name="_Toc127981543"/>
      <w:bookmarkStart w:id="1228" w:name="_Toc144317512"/>
      <w:bookmarkStart w:id="1229" w:name="_Toc149156143"/>
      <w:r w:rsidRPr="00662771">
        <w:rPr>
          <w:rFonts w:cs="Arial"/>
          <w:bCs/>
          <w:sz w:val="20"/>
          <w:u w:val="single"/>
        </w:rPr>
        <w:t>Declaración de procedimiento desierto.</w:t>
      </w:r>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p>
    <w:p w14:paraId="11F14252" w14:textId="77777777"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En términos de lo dispuesto por el artículo 47 del REGLAMENTO y el artículo 86 de las POBALINES, la convocante podrá declarar desierta la presente licitación, por las siguientes razones:</w:t>
      </w:r>
    </w:p>
    <w:p w14:paraId="6F89F0D2"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bookmarkStart w:id="1230" w:name="_Toc292192869"/>
      <w:bookmarkStart w:id="1231" w:name="_Toc315905531"/>
      <w:bookmarkStart w:id="1232" w:name="_Toc298407638"/>
      <w:bookmarkStart w:id="1233" w:name="_Toc327181281"/>
      <w:bookmarkStart w:id="1234" w:name="_Toc288678531"/>
      <w:bookmarkStart w:id="1235" w:name="_Toc329602597"/>
      <w:bookmarkStart w:id="1236" w:name="_Toc314804583"/>
      <w:bookmarkStart w:id="1237" w:name="_Toc314030223"/>
      <w:bookmarkStart w:id="1238" w:name="_Toc301965574"/>
      <w:bookmarkStart w:id="1239" w:name="_Toc288651033"/>
      <w:bookmarkStart w:id="1240" w:name="_Toc316316333"/>
      <w:bookmarkStart w:id="1241" w:name="_Toc316315447"/>
      <w:bookmarkStart w:id="1242" w:name="_Toc314086099"/>
      <w:bookmarkStart w:id="1243" w:name="_Toc301965407"/>
      <w:bookmarkStart w:id="1244" w:name="_Toc314085341"/>
      <w:bookmarkStart w:id="1245" w:name="_Toc314094162"/>
      <w:bookmarkStart w:id="1246" w:name="_Toc288637095"/>
      <w:bookmarkStart w:id="1247" w:name="_Toc309618089"/>
      <w:bookmarkStart w:id="1248" w:name="_Toc308181776"/>
      <w:bookmarkStart w:id="1249" w:name="_Toc314086239"/>
      <w:bookmarkStart w:id="1250" w:name="_Toc287290911"/>
      <w:bookmarkStart w:id="1251" w:name="_Toc307995597"/>
      <w:r w:rsidRPr="00662771">
        <w:rPr>
          <w:rFonts w:ascii="Arial" w:eastAsia="MS Mincho" w:hAnsi="Arial" w:cs="Arial"/>
        </w:rPr>
        <w:lastRenderedPageBreak/>
        <w:t>Cuando no se cuente con proposiciones susceptibles de analizarse técnicamente.</w:t>
      </w:r>
    </w:p>
    <w:p w14:paraId="19E89400"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4DAF2CA4" w14:textId="77777777" w:rsidR="00CC1403" w:rsidRPr="00662771" w:rsidRDefault="00624CF1">
      <w:pPr>
        <w:spacing w:before="120" w:after="120"/>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pPr>
        <w:spacing w:before="120" w:after="120"/>
        <w:ind w:left="705"/>
        <w:jc w:val="both"/>
        <w:rPr>
          <w:rFonts w:ascii="Arial" w:hAnsi="Arial" w:cs="Arial"/>
          <w:lang w:eastAsia="es-MX"/>
        </w:rPr>
      </w:pPr>
    </w:p>
    <w:p w14:paraId="2EA0A03F" w14:textId="77777777" w:rsidR="00CC1403" w:rsidRPr="00662771" w:rsidRDefault="00624CF1">
      <w:pPr>
        <w:pStyle w:val="Ttulo1"/>
        <w:numPr>
          <w:ilvl w:val="1"/>
          <w:numId w:val="52"/>
        </w:numPr>
        <w:spacing w:before="120" w:after="120"/>
        <w:jc w:val="both"/>
        <w:rPr>
          <w:rFonts w:cs="Arial"/>
          <w:bCs/>
          <w:sz w:val="20"/>
          <w:u w:val="single"/>
        </w:rPr>
      </w:pPr>
      <w:bookmarkStart w:id="1252" w:name="_Toc390699262"/>
      <w:bookmarkStart w:id="1253" w:name="_Toc434004131"/>
      <w:bookmarkStart w:id="1254" w:name="_Toc434004012"/>
      <w:bookmarkStart w:id="1255" w:name="_Toc405207204"/>
      <w:bookmarkStart w:id="1256" w:name="_Toc491180990"/>
      <w:bookmarkStart w:id="1257" w:name="_Toc493501654"/>
      <w:bookmarkStart w:id="1258" w:name="_Toc464498331"/>
      <w:bookmarkStart w:id="1259" w:name="_Toc494211612"/>
      <w:bookmarkStart w:id="1260" w:name="_Toc496883348"/>
      <w:bookmarkStart w:id="1261" w:name="_Toc382993279"/>
      <w:bookmarkStart w:id="1262" w:name="_Toc396148618"/>
      <w:bookmarkStart w:id="1263" w:name="_Toc414448141"/>
      <w:bookmarkStart w:id="1264" w:name="_Toc464498736"/>
      <w:bookmarkStart w:id="1265" w:name="_Toc488428664"/>
      <w:bookmarkStart w:id="1266" w:name="_Toc89112368"/>
      <w:bookmarkStart w:id="1267" w:name="_Toc505704907"/>
      <w:bookmarkStart w:id="1268" w:name="_Toc492377952"/>
      <w:bookmarkStart w:id="1269" w:name="_Toc390246843"/>
      <w:bookmarkStart w:id="1270" w:name="_Toc487209350"/>
      <w:bookmarkStart w:id="1271" w:name="_Toc96092347"/>
      <w:bookmarkStart w:id="1272" w:name="_Toc19704291"/>
      <w:bookmarkStart w:id="1273" w:name="_Toc94701564"/>
      <w:bookmarkStart w:id="1274" w:name="_Toc498523229"/>
      <w:bookmarkStart w:id="1275" w:name="_Toc23410266"/>
      <w:bookmarkStart w:id="1276" w:name="_Toc3539018"/>
      <w:bookmarkStart w:id="1277" w:name="_Toc23958032"/>
      <w:bookmarkStart w:id="1278" w:name="_Toc510612351"/>
      <w:bookmarkStart w:id="1279" w:name="_Toc104199028"/>
      <w:bookmarkStart w:id="1280" w:name="_Toc127378586"/>
      <w:bookmarkStart w:id="1281" w:name="_Toc127981544"/>
      <w:bookmarkStart w:id="1282" w:name="_Toc144317513"/>
      <w:bookmarkStart w:id="1283" w:name="_Toc149156144"/>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r w:rsidRPr="00662771">
        <w:rPr>
          <w:rFonts w:cs="Arial"/>
          <w:bCs/>
          <w:sz w:val="20"/>
          <w:u w:val="single"/>
        </w:rPr>
        <w:t>Cancelación del procedimiento de licitación.</w:t>
      </w:r>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p>
    <w:p w14:paraId="63306A6D" w14:textId="77777777"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pPr>
        <w:spacing w:before="120" w:after="120"/>
        <w:jc w:val="both"/>
        <w:rPr>
          <w:rFonts w:ascii="Arial" w:eastAsia="MS Mincho" w:hAnsi="Arial" w:cs="Arial"/>
        </w:rPr>
      </w:pPr>
    </w:p>
    <w:p w14:paraId="62624F93"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284" w:name="_Toc314094165"/>
      <w:bookmarkStart w:id="1285" w:name="_Toc314086242"/>
      <w:bookmarkStart w:id="1286" w:name="_Toc314085344"/>
      <w:bookmarkStart w:id="1287" w:name="_Toc434004132"/>
      <w:bookmarkStart w:id="1288" w:name="_Toc149156145"/>
      <w:r w:rsidRPr="00662771">
        <w:rPr>
          <w:rFonts w:cs="Arial"/>
          <w:bCs/>
          <w:color w:val="244061" w:themeColor="accent1" w:themeShade="80"/>
          <w:sz w:val="20"/>
        </w:rPr>
        <w:t>INFRACCIONES Y SANCIONES</w:t>
      </w:r>
      <w:bookmarkEnd w:id="1284"/>
      <w:bookmarkEnd w:id="1285"/>
      <w:bookmarkEnd w:id="1286"/>
      <w:bookmarkEnd w:id="1287"/>
      <w:bookmarkEnd w:id="1288"/>
    </w:p>
    <w:p w14:paraId="709393CA" w14:textId="77777777" w:rsidR="00CC1403" w:rsidRPr="00662771" w:rsidRDefault="00624CF1">
      <w:pPr>
        <w:spacing w:before="120" w:after="120"/>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pPr>
        <w:spacing w:before="120" w:after="120"/>
        <w:ind w:left="709"/>
        <w:jc w:val="both"/>
        <w:rPr>
          <w:rFonts w:ascii="Arial" w:hAnsi="Arial" w:cs="Arial"/>
          <w:b/>
          <w:bCs/>
          <w:color w:val="244061" w:themeColor="accent1" w:themeShade="80"/>
          <w:lang w:val="es-ES"/>
        </w:rPr>
      </w:pPr>
    </w:p>
    <w:p w14:paraId="68C13C3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289" w:name="_Toc434004133"/>
      <w:bookmarkStart w:id="1290" w:name="_Toc309618092"/>
      <w:bookmarkStart w:id="1291" w:name="_Toc292192875"/>
      <w:bookmarkStart w:id="1292" w:name="_Toc314086243"/>
      <w:bookmarkStart w:id="1293" w:name="_Toc314085345"/>
      <w:bookmarkStart w:id="1294" w:name="_Toc298407642"/>
      <w:bookmarkStart w:id="1295" w:name="_Toc314094166"/>
      <w:bookmarkStart w:id="1296" w:name="_Toc149156146"/>
      <w:r w:rsidRPr="00662771">
        <w:rPr>
          <w:rFonts w:cs="Arial"/>
          <w:bCs/>
          <w:color w:val="244061" w:themeColor="accent1" w:themeShade="80"/>
          <w:sz w:val="20"/>
        </w:rPr>
        <w:t>INCONFORMIDADES</w:t>
      </w:r>
      <w:bookmarkEnd w:id="1289"/>
      <w:bookmarkEnd w:id="1290"/>
      <w:bookmarkEnd w:id="1291"/>
      <w:bookmarkEnd w:id="1292"/>
      <w:bookmarkEnd w:id="1293"/>
      <w:bookmarkEnd w:id="1294"/>
      <w:bookmarkEnd w:id="1295"/>
      <w:bookmarkEnd w:id="1296"/>
    </w:p>
    <w:p w14:paraId="582FAF98" w14:textId="77777777" w:rsidR="00CC1403" w:rsidRPr="00662771" w:rsidRDefault="00624CF1">
      <w:pPr>
        <w:spacing w:before="120" w:after="120"/>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pPr>
        <w:spacing w:before="120" w:after="120"/>
        <w:ind w:left="705"/>
        <w:jc w:val="both"/>
        <w:rPr>
          <w:rFonts w:ascii="Arial" w:hAnsi="Arial" w:cs="Arial"/>
        </w:rPr>
      </w:pPr>
      <w:bookmarkStart w:id="1297" w:name="_Toc298407644"/>
      <w:bookmarkStart w:id="1298" w:name="_Toc292192876"/>
      <w:bookmarkStart w:id="1299" w:name="_Toc314086245"/>
      <w:bookmarkStart w:id="1300" w:name="_Toc309618094"/>
      <w:bookmarkStart w:id="1301" w:name="_Toc314085347"/>
      <w:bookmarkStart w:id="1302" w:name="_Toc287290912"/>
      <w:bookmarkStart w:id="1303"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pPr>
        <w:spacing w:before="120" w:after="120"/>
        <w:ind w:left="705"/>
        <w:jc w:val="both"/>
        <w:rPr>
          <w:rFonts w:ascii="Arial" w:hAnsi="Arial" w:cs="Arial"/>
        </w:rPr>
      </w:pPr>
    </w:p>
    <w:p w14:paraId="1C686160"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304" w:name="_Toc434004134"/>
      <w:bookmarkStart w:id="1305" w:name="_Toc314705823"/>
      <w:bookmarkStart w:id="1306" w:name="_Toc298407643"/>
      <w:bookmarkStart w:id="1307" w:name="_Toc309618093"/>
      <w:bookmarkStart w:id="1308" w:name="_Toc149156147"/>
      <w:r w:rsidRPr="00662771">
        <w:rPr>
          <w:rFonts w:cs="Arial"/>
          <w:bCs/>
          <w:color w:val="244061" w:themeColor="accent1" w:themeShade="80"/>
          <w:sz w:val="20"/>
        </w:rPr>
        <w:t>SOLICITUD DE INFORMACIÓN</w:t>
      </w:r>
      <w:bookmarkEnd w:id="1304"/>
      <w:bookmarkEnd w:id="1305"/>
      <w:bookmarkEnd w:id="1306"/>
      <w:bookmarkEnd w:id="1307"/>
      <w:bookmarkEnd w:id="1308"/>
    </w:p>
    <w:p w14:paraId="6B6C6AF3" w14:textId="77777777" w:rsidR="00CC1403" w:rsidRPr="00662771" w:rsidRDefault="00624CF1">
      <w:pPr>
        <w:spacing w:before="120" w:after="120"/>
        <w:ind w:left="709"/>
        <w:jc w:val="both"/>
        <w:rPr>
          <w:rFonts w:ascii="Arial" w:hAnsi="Arial" w:cs="Arial"/>
        </w:rPr>
      </w:pPr>
      <w:r w:rsidRPr="00662771">
        <w:rPr>
          <w:rFonts w:ascii="Arial" w:hAnsi="Arial" w:cs="Arial"/>
        </w:rPr>
        <w:t xml:space="preserve">El LICITANTE se compromete a proporcionar los datos e informes relacionados con la entrega de los servicios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pPr>
        <w:spacing w:before="120" w:after="120"/>
        <w:ind w:left="709"/>
        <w:jc w:val="both"/>
        <w:rPr>
          <w:rFonts w:ascii="Arial" w:hAnsi="Arial" w:cs="Arial"/>
        </w:rPr>
      </w:pPr>
    </w:p>
    <w:p w14:paraId="4A35BC2C"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309" w:name="_Toc434004135"/>
      <w:bookmarkStart w:id="1310" w:name="_Toc149156148"/>
      <w:r w:rsidRPr="00662771">
        <w:rPr>
          <w:rFonts w:cs="Arial"/>
          <w:bCs/>
          <w:color w:val="244061" w:themeColor="accent1" w:themeShade="80"/>
          <w:sz w:val="20"/>
        </w:rPr>
        <w:t>NO NEGOCIABILIDAD DE LAS CONDICIONES CONTENIDAS EN ESTA CONVOCATORIA Y EN LAS PROPOSICIONES</w:t>
      </w:r>
      <w:bookmarkEnd w:id="1297"/>
      <w:bookmarkEnd w:id="1298"/>
      <w:bookmarkEnd w:id="1299"/>
      <w:bookmarkEnd w:id="1300"/>
      <w:bookmarkEnd w:id="1301"/>
      <w:bookmarkEnd w:id="1302"/>
      <w:bookmarkEnd w:id="1303"/>
      <w:bookmarkEnd w:id="1309"/>
      <w:bookmarkEnd w:id="1310"/>
    </w:p>
    <w:p w14:paraId="0A80BC1B" w14:textId="77777777" w:rsidR="00CC1403" w:rsidRPr="00662771" w:rsidRDefault="00624CF1">
      <w:pPr>
        <w:spacing w:before="120" w:after="120"/>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pPr>
        <w:pStyle w:val="Ttulo1"/>
        <w:rPr>
          <w:rFonts w:cs="Arial"/>
          <w:color w:val="666699"/>
          <w:kern w:val="32"/>
          <w:sz w:val="28"/>
          <w:szCs w:val="28"/>
        </w:rPr>
      </w:pPr>
      <w:r w:rsidRPr="00662771">
        <w:rPr>
          <w:rFonts w:cs="Arial"/>
          <w:b w:val="0"/>
          <w:color w:val="CC0066"/>
          <w:kern w:val="32"/>
          <w:sz w:val="20"/>
        </w:rPr>
        <w:br w:type="page"/>
      </w:r>
      <w:bookmarkStart w:id="1311" w:name="_Toc149156149"/>
      <w:r w:rsidRPr="00662771">
        <w:rPr>
          <w:rFonts w:cs="Arial"/>
          <w:color w:val="CC0066"/>
          <w:kern w:val="32"/>
          <w:sz w:val="28"/>
          <w:szCs w:val="28"/>
        </w:rPr>
        <w:lastRenderedPageBreak/>
        <w:t>ANEXO 1</w:t>
      </w:r>
      <w:bookmarkEnd w:id="1102"/>
      <w:bookmarkEnd w:id="1103"/>
      <w:bookmarkEnd w:id="1311"/>
    </w:p>
    <w:p w14:paraId="3CC30FBF" w14:textId="2708DD45" w:rsidR="00A00CF2" w:rsidRPr="00482F3C" w:rsidRDefault="00624CF1" w:rsidP="00482F3C">
      <w:pPr>
        <w:pStyle w:val="Ttulo1"/>
        <w:shd w:val="clear" w:color="auto" w:fill="FFCCFF"/>
        <w:rPr>
          <w:rFonts w:cs="Arial"/>
          <w:kern w:val="32"/>
          <w:sz w:val="28"/>
          <w:szCs w:val="28"/>
        </w:rPr>
      </w:pPr>
      <w:bookmarkStart w:id="1312" w:name="_Toc496883354"/>
      <w:bookmarkStart w:id="1313" w:name="_Toc452121414"/>
      <w:bookmarkStart w:id="1314" w:name="_Toc89112374"/>
      <w:bookmarkStart w:id="1315" w:name="_Toc505704913"/>
      <w:bookmarkStart w:id="1316" w:name="_Toc23958038"/>
      <w:bookmarkStart w:id="1317" w:name="_Toc491180996"/>
      <w:bookmarkStart w:id="1318" w:name="_Toc488428670"/>
      <w:bookmarkStart w:id="1319" w:name="_Toc464498337"/>
      <w:bookmarkStart w:id="1320" w:name="_Toc94701570"/>
      <w:bookmarkStart w:id="1321" w:name="_Toc492377958"/>
      <w:bookmarkStart w:id="1322" w:name="_Toc510612357"/>
      <w:bookmarkStart w:id="1323" w:name="_Toc464498742"/>
      <w:bookmarkStart w:id="1324" w:name="_Toc494211618"/>
      <w:bookmarkStart w:id="1325" w:name="_Toc498523235"/>
      <w:bookmarkStart w:id="1326" w:name="_Toc487209356"/>
      <w:bookmarkStart w:id="1327" w:name="_Toc19704297"/>
      <w:bookmarkStart w:id="1328" w:name="_Toc104199034"/>
      <w:bookmarkStart w:id="1329" w:name="_Toc96092353"/>
      <w:bookmarkStart w:id="1330" w:name="_Toc3539024"/>
      <w:bookmarkStart w:id="1331" w:name="_Toc493501660"/>
      <w:bookmarkStart w:id="1332" w:name="_Toc23410272"/>
      <w:bookmarkStart w:id="1333" w:name="_Toc127378592"/>
      <w:bookmarkStart w:id="1334" w:name="_Toc127981550"/>
      <w:bookmarkStart w:id="1335" w:name="_Toc144317519"/>
      <w:bookmarkStart w:id="1336" w:name="_Toc149156150"/>
      <w:r w:rsidRPr="00662771">
        <w:rPr>
          <w:rFonts w:cs="Arial"/>
          <w:kern w:val="32"/>
          <w:sz w:val="28"/>
          <w:szCs w:val="28"/>
        </w:rPr>
        <w:t>Especificaciones Técnicas</w:t>
      </w:r>
      <w:bookmarkStart w:id="1337" w:name="_Toc149156151"/>
      <w:bookmarkStart w:id="1338" w:name="_Toc314094171"/>
      <w:bookmarkStart w:id="1339" w:name="_Toc309618101"/>
      <w:bookmarkStart w:id="1340" w:name="_Toc314085350"/>
      <w:bookmarkStart w:id="1341" w:name="_Toc289064607"/>
      <w:bookmarkEnd w:id="1104"/>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p>
    <w:p w14:paraId="40D29041" w14:textId="77777777" w:rsidR="00482F3C" w:rsidRPr="00482F3C" w:rsidRDefault="00482F3C" w:rsidP="00482F3C">
      <w:pPr>
        <w:keepNext/>
        <w:numPr>
          <w:ilvl w:val="0"/>
          <w:numId w:val="126"/>
        </w:numPr>
        <w:spacing w:before="240" w:after="180" w:line="240" w:lineRule="atLeast"/>
        <w:outlineLvl w:val="0"/>
        <w:rPr>
          <w:rFonts w:ascii="Arial" w:hAnsi="Arial" w:cs="Arial"/>
          <w:b/>
          <w:bCs/>
          <w:caps/>
          <w:kern w:val="32"/>
        </w:rPr>
      </w:pPr>
      <w:bookmarkStart w:id="1342" w:name="_Toc195785179"/>
      <w:r w:rsidRPr="00482F3C">
        <w:rPr>
          <w:rFonts w:ascii="Arial" w:hAnsi="Arial" w:cs="Arial"/>
          <w:b/>
          <w:bCs/>
          <w:caps/>
          <w:kern w:val="32"/>
        </w:rPr>
        <w:t>Descripción general</w:t>
      </w:r>
      <w:bookmarkEnd w:id="1342"/>
    </w:p>
    <w:p w14:paraId="68F4F756" w14:textId="2D6ABE22" w:rsidR="00482F3C" w:rsidRPr="00482F3C" w:rsidRDefault="00482F3C" w:rsidP="00482F3C">
      <w:pPr>
        <w:jc w:val="both"/>
        <w:rPr>
          <w:rFonts w:ascii="Arial" w:eastAsia="Arial" w:hAnsi="Arial" w:cs="Arial"/>
          <w:b/>
          <w:bCs/>
        </w:rPr>
      </w:pPr>
      <w:r w:rsidRPr="00482F3C">
        <w:rPr>
          <w:rFonts w:ascii="Arial" w:eastAsia="Arial" w:hAnsi="Arial" w:cs="Arial"/>
        </w:rPr>
        <w:t>El Instituto Nacional Electoral a través de la Unidad Técnica de Servicios de Informática (UTSI) en adelante el “Instituto” provee la infraestructura necesaria para la implementación de sistemas solicitados por las diversas áreas del Instituto Nacional Electoral, por lo que la UTSI tiene implementada una herramienta de monitoreo de rendimiento de aplicaciones (</w:t>
      </w:r>
      <w:proofErr w:type="spellStart"/>
      <w:r w:rsidRPr="00482F3C">
        <w:rPr>
          <w:rFonts w:ascii="Arial" w:eastAsia="Arial" w:hAnsi="Arial" w:cs="Arial"/>
        </w:rPr>
        <w:t>Application</w:t>
      </w:r>
      <w:proofErr w:type="spellEnd"/>
      <w:r w:rsidRPr="00482F3C">
        <w:rPr>
          <w:rFonts w:ascii="Arial" w:eastAsia="Arial" w:hAnsi="Arial" w:cs="Arial"/>
        </w:rPr>
        <w:t xml:space="preserve"> Performance </w:t>
      </w:r>
      <w:proofErr w:type="spellStart"/>
      <w:r w:rsidRPr="00482F3C">
        <w:rPr>
          <w:rFonts w:ascii="Arial" w:eastAsia="Arial" w:hAnsi="Arial" w:cs="Arial"/>
        </w:rPr>
        <w:t>Monitoring</w:t>
      </w:r>
      <w:proofErr w:type="spellEnd"/>
      <w:r w:rsidRPr="00482F3C">
        <w:rPr>
          <w:rFonts w:ascii="Arial" w:eastAsia="Arial" w:hAnsi="Arial" w:cs="Arial"/>
        </w:rPr>
        <w:t xml:space="preserve"> – APM). En ese entendido se requiere llevar a cabo el monitoreo de las aplicaciones desarrolladas en el lenguaje de programación JAVA, a través de una “</w:t>
      </w:r>
      <w:r w:rsidRPr="00482F3C">
        <w:rPr>
          <w:rFonts w:ascii="Arial" w:eastAsia="Arial" w:hAnsi="Arial" w:cs="Arial"/>
          <w:b/>
          <w:bCs/>
        </w:rPr>
        <w:t xml:space="preserve">Suscripción al Servicio </w:t>
      </w:r>
      <w:proofErr w:type="spellStart"/>
      <w:r w:rsidRPr="00482F3C">
        <w:rPr>
          <w:rFonts w:ascii="Arial" w:eastAsia="Arial" w:hAnsi="Arial" w:cs="Arial"/>
          <w:b/>
          <w:bCs/>
        </w:rPr>
        <w:t>Application</w:t>
      </w:r>
      <w:proofErr w:type="spellEnd"/>
      <w:r w:rsidRPr="00482F3C">
        <w:rPr>
          <w:rFonts w:ascii="Arial" w:eastAsia="Arial" w:hAnsi="Arial" w:cs="Arial"/>
          <w:b/>
          <w:bCs/>
        </w:rPr>
        <w:t xml:space="preserve"> Performance </w:t>
      </w:r>
      <w:proofErr w:type="spellStart"/>
      <w:r w:rsidRPr="00482F3C">
        <w:rPr>
          <w:rFonts w:ascii="Arial" w:eastAsia="Arial" w:hAnsi="Arial" w:cs="Arial"/>
          <w:b/>
          <w:bCs/>
        </w:rPr>
        <w:t>Monitoring</w:t>
      </w:r>
      <w:proofErr w:type="spellEnd"/>
      <w:r w:rsidRPr="00482F3C">
        <w:rPr>
          <w:rFonts w:ascii="Arial" w:eastAsia="Arial" w:hAnsi="Arial" w:cs="Arial"/>
          <w:b/>
          <w:bCs/>
        </w:rPr>
        <w:t xml:space="preserve"> (APM)</w:t>
      </w:r>
      <w:r w:rsidRPr="00482F3C">
        <w:rPr>
          <w:rFonts w:ascii="Arial" w:eastAsia="Arial" w:hAnsi="Arial" w:cs="Arial"/>
        </w:rPr>
        <w:t xml:space="preserve">” descrita en la </w:t>
      </w:r>
      <w:r w:rsidRPr="00482F3C">
        <w:rPr>
          <w:rFonts w:ascii="Arial" w:eastAsia="Arial" w:hAnsi="Arial" w:cs="Arial"/>
          <w:b/>
          <w:bCs/>
        </w:rPr>
        <w:t xml:space="preserve">Tabla 1. </w:t>
      </w:r>
      <w:r w:rsidRPr="00482F3C">
        <w:rPr>
          <w:rFonts w:ascii="Arial" w:eastAsia="Arial" w:hAnsi="Arial" w:cs="Arial"/>
        </w:rPr>
        <w:t xml:space="preserve">Suscripción al Servicio </w:t>
      </w:r>
      <w:proofErr w:type="spellStart"/>
      <w:r w:rsidRPr="00482F3C">
        <w:rPr>
          <w:rFonts w:ascii="Arial" w:eastAsia="Arial" w:hAnsi="Arial" w:cs="Arial"/>
        </w:rPr>
        <w:t>Application</w:t>
      </w:r>
      <w:proofErr w:type="spellEnd"/>
      <w:r w:rsidRPr="00482F3C">
        <w:rPr>
          <w:rFonts w:ascii="Arial" w:eastAsia="Arial" w:hAnsi="Arial" w:cs="Arial"/>
        </w:rPr>
        <w:t xml:space="preserve"> Performance </w:t>
      </w:r>
      <w:proofErr w:type="spellStart"/>
      <w:r w:rsidRPr="00482F3C">
        <w:rPr>
          <w:rFonts w:ascii="Arial" w:eastAsia="Arial" w:hAnsi="Arial" w:cs="Arial"/>
        </w:rPr>
        <w:t>Monitoring</w:t>
      </w:r>
      <w:proofErr w:type="spellEnd"/>
      <w:r w:rsidRPr="00482F3C">
        <w:rPr>
          <w:rFonts w:ascii="Arial" w:eastAsia="Arial" w:hAnsi="Arial" w:cs="Arial"/>
        </w:rPr>
        <w:t xml:space="preserve"> (APM), que permite generar información sobre el desempeño de las aplicaciones, flujo y errores que puedan surgir y de esta forma aplicar su pronta corrección, permitiendo entregar a los usuarios finales un producto y/o servicio con calidad. </w:t>
      </w:r>
    </w:p>
    <w:p w14:paraId="18C18366" w14:textId="77777777" w:rsidR="00482F3C" w:rsidRPr="00482F3C" w:rsidRDefault="00482F3C" w:rsidP="00482F3C">
      <w:pPr>
        <w:keepNext/>
        <w:numPr>
          <w:ilvl w:val="0"/>
          <w:numId w:val="126"/>
        </w:numPr>
        <w:spacing w:before="240" w:after="180" w:line="240" w:lineRule="atLeast"/>
        <w:outlineLvl w:val="0"/>
        <w:rPr>
          <w:rFonts w:ascii="Arial" w:hAnsi="Arial" w:cs="Arial"/>
          <w:b/>
          <w:bCs/>
          <w:caps/>
          <w:kern w:val="32"/>
        </w:rPr>
      </w:pPr>
      <w:bookmarkStart w:id="1343" w:name="_Toc195785180"/>
      <w:r w:rsidRPr="00482F3C">
        <w:rPr>
          <w:rFonts w:ascii="Arial" w:hAnsi="Arial" w:cs="Arial"/>
          <w:b/>
          <w:bCs/>
          <w:caps/>
          <w:kern w:val="32"/>
        </w:rPr>
        <w:t>Tipo de requerimiento</w:t>
      </w:r>
      <w:bookmarkEnd w:id="1343"/>
    </w:p>
    <w:p w14:paraId="52DA9BC6" w14:textId="77777777" w:rsidR="00482F3C" w:rsidRPr="00482F3C" w:rsidRDefault="00482F3C" w:rsidP="00482F3C">
      <w:pPr>
        <w:jc w:val="both"/>
        <w:rPr>
          <w:rFonts w:ascii="Arial" w:eastAsia="SimSun" w:hAnsi="Arial" w:cs="Arial"/>
          <w:lang w:eastAsia="es-MX"/>
        </w:rPr>
      </w:pPr>
      <w:bookmarkStart w:id="1344" w:name="_Hlk134779568"/>
      <w:r w:rsidRPr="00482F3C">
        <w:rPr>
          <w:rFonts w:ascii="Arial" w:eastAsia="SimSun" w:hAnsi="Arial" w:cs="Arial"/>
          <w:lang w:eastAsia="es-MX"/>
        </w:rPr>
        <w:t xml:space="preserve">Para acreditar los requerimientos generales, el </w:t>
      </w:r>
      <w:r w:rsidRPr="00482F3C">
        <w:rPr>
          <w:rFonts w:ascii="Arial" w:eastAsia="SimSun" w:hAnsi="Arial" w:cs="Arial"/>
          <w:b/>
          <w:bCs/>
          <w:lang w:eastAsia="es-MX"/>
        </w:rPr>
        <w:t>“Licitante”</w:t>
      </w:r>
      <w:r w:rsidRPr="00482F3C">
        <w:rPr>
          <w:rFonts w:ascii="Arial" w:eastAsia="SimSun" w:hAnsi="Arial" w:cs="Arial"/>
          <w:lang w:eastAsia="es-MX"/>
        </w:rPr>
        <w:t xml:space="preserve"> debe incluir en su propuesta técnica catálogos, folletos y/o fichas técnicas o información técnica extraída de internet, proveniente del sitio del fabricante que acrediten el cumplimiento de las características técnicas, en caso de presentar información técnica extraída de internet, se deberá mencionar la URL correspondiente para su cotejo. En caso de presentar catálogos, folletos y/o fichas técnicas debe presentar la portada y las páginas del documento que acrediten los requerimientos en cada caso solicitados por el Instituto.</w:t>
      </w:r>
    </w:p>
    <w:p w14:paraId="2796CBDB" w14:textId="77777777" w:rsidR="00482F3C" w:rsidRPr="00482F3C" w:rsidRDefault="00482F3C" w:rsidP="00482F3C">
      <w:pPr>
        <w:jc w:val="both"/>
        <w:rPr>
          <w:rFonts w:ascii="Arial" w:eastAsia="SimSun" w:hAnsi="Arial" w:cs="Arial"/>
          <w:lang w:eastAsia="es-MX"/>
        </w:rPr>
      </w:pPr>
    </w:p>
    <w:p w14:paraId="5F174AA0" w14:textId="77777777" w:rsidR="00482F3C" w:rsidRPr="00482F3C" w:rsidRDefault="00482F3C" w:rsidP="00482F3C">
      <w:pPr>
        <w:jc w:val="both"/>
        <w:rPr>
          <w:rFonts w:ascii="Arial" w:eastAsia="SimSun" w:hAnsi="Arial" w:cs="Arial"/>
          <w:lang w:eastAsia="es-MX"/>
        </w:rPr>
      </w:pPr>
      <w:r w:rsidRPr="00482F3C">
        <w:rPr>
          <w:rFonts w:ascii="Arial" w:eastAsia="SimSun" w:hAnsi="Arial" w:cs="Arial"/>
          <w:lang w:eastAsia="es-MX"/>
        </w:rPr>
        <w:t xml:space="preserve">Los catálogos y/o folletos podrán entregarse en el idioma del país de origen de la suscripción, en caso de ser un idioma diferente al inglés o español el </w:t>
      </w:r>
      <w:r w:rsidRPr="00482F3C">
        <w:rPr>
          <w:rFonts w:ascii="Arial" w:eastAsia="SimSun" w:hAnsi="Arial" w:cs="Arial"/>
          <w:b/>
          <w:bCs/>
          <w:lang w:eastAsia="es-MX"/>
        </w:rPr>
        <w:t>“Licitante”</w:t>
      </w:r>
      <w:r w:rsidRPr="00482F3C">
        <w:rPr>
          <w:rFonts w:ascii="Arial" w:eastAsia="SimSun" w:hAnsi="Arial" w:cs="Arial"/>
          <w:lang w:eastAsia="es-MX"/>
        </w:rPr>
        <w:t xml:space="preserve"> deberá acompañarlos de una traducción simple al español, indicando el cumplimiento de todos los requisitos técnicos solicitados.</w:t>
      </w:r>
    </w:p>
    <w:p w14:paraId="1B96D390" w14:textId="77777777" w:rsidR="00482F3C" w:rsidRPr="00482F3C" w:rsidRDefault="00482F3C" w:rsidP="00482F3C">
      <w:pPr>
        <w:jc w:val="both"/>
        <w:rPr>
          <w:rFonts w:ascii="Arial" w:eastAsia="SimSun" w:hAnsi="Arial" w:cs="Arial"/>
          <w:lang w:eastAsia="es-MX"/>
        </w:rPr>
      </w:pPr>
    </w:p>
    <w:p w14:paraId="043F0353" w14:textId="77777777" w:rsidR="00482F3C" w:rsidRPr="00482F3C" w:rsidRDefault="00482F3C" w:rsidP="00482F3C">
      <w:pPr>
        <w:jc w:val="both"/>
        <w:rPr>
          <w:rFonts w:ascii="Arial" w:eastAsia="SimSun" w:hAnsi="Arial" w:cs="Arial"/>
          <w:lang w:eastAsia="es-MX"/>
        </w:rPr>
      </w:pPr>
      <w:r w:rsidRPr="00482F3C">
        <w:rPr>
          <w:rFonts w:ascii="Arial" w:eastAsia="SimSun" w:hAnsi="Arial" w:cs="Arial"/>
          <w:lang w:eastAsia="es-MX"/>
        </w:rPr>
        <w:t xml:space="preserve">En caso de que los catálogos y/o folletos de la suscripción ofertada no especifiquen algunas características, el </w:t>
      </w:r>
      <w:r w:rsidRPr="00482F3C">
        <w:rPr>
          <w:rFonts w:ascii="Arial" w:eastAsia="SimSun" w:hAnsi="Arial" w:cs="Arial"/>
          <w:b/>
          <w:bCs/>
          <w:lang w:eastAsia="es-MX"/>
        </w:rPr>
        <w:t>“Licitante”</w:t>
      </w:r>
      <w:r w:rsidRPr="00482F3C">
        <w:rPr>
          <w:rFonts w:ascii="Arial" w:eastAsia="SimSun" w:hAnsi="Arial" w:cs="Arial"/>
          <w:lang w:eastAsia="es-MX"/>
        </w:rPr>
        <w:t xml:space="preserve"> debe entregar carta emitida por el fabricante en el que indique que cumple con las características no mencionadas en su catálogo, manual y/o folletos solicitados en el presente Anexo Técnico, describiendo la misma en dicha carta. </w:t>
      </w:r>
    </w:p>
    <w:p w14:paraId="006F29A0" w14:textId="77777777" w:rsidR="00482F3C" w:rsidRPr="00482F3C" w:rsidRDefault="00482F3C" w:rsidP="00482F3C">
      <w:pPr>
        <w:jc w:val="both"/>
        <w:rPr>
          <w:rFonts w:ascii="Arial" w:eastAsia="SimSun" w:hAnsi="Arial" w:cs="Arial"/>
          <w:lang w:eastAsia="es-MX"/>
        </w:rPr>
      </w:pPr>
    </w:p>
    <w:p w14:paraId="439C8184" w14:textId="77777777" w:rsidR="00482F3C" w:rsidRPr="00482F3C" w:rsidRDefault="00482F3C" w:rsidP="00482F3C">
      <w:pPr>
        <w:jc w:val="both"/>
        <w:rPr>
          <w:rFonts w:ascii="Arial" w:eastAsia="Arial" w:hAnsi="Arial" w:cs="Arial"/>
          <w:b/>
          <w:bCs/>
          <w:color w:val="000000"/>
          <w:u w:val="single"/>
          <w:lang w:eastAsia="en-US"/>
        </w:rPr>
      </w:pPr>
      <w:r w:rsidRPr="00482F3C">
        <w:rPr>
          <w:rFonts w:ascii="Arial" w:eastAsia="SimSun" w:hAnsi="Arial" w:cs="Arial"/>
          <w:b/>
          <w:bCs/>
          <w:u w:val="single"/>
          <w:lang w:eastAsia="es-MX"/>
        </w:rPr>
        <w:t>No se aceptará carta firmada por el “Fabricante” que indique que cumple con todas las características técnicas solicitadas. Tampoco se aceptará carta firmada por el “Proveedor” que indique que cumple con todas las características técnicas solicitadas.</w:t>
      </w:r>
    </w:p>
    <w:bookmarkEnd w:id="1344"/>
    <w:p w14:paraId="66218D1A" w14:textId="77777777" w:rsidR="00482F3C" w:rsidRPr="00482F3C" w:rsidRDefault="00482F3C" w:rsidP="00482F3C">
      <w:pPr>
        <w:rPr>
          <w:rFonts w:ascii="Arial" w:eastAsia="Arial" w:hAnsi="Arial" w:cs="Arial"/>
          <w:lang w:eastAsia="en-US"/>
        </w:rPr>
      </w:pPr>
    </w:p>
    <w:p w14:paraId="7D5C09E5" w14:textId="4EF4A022" w:rsidR="00FB2EDA" w:rsidRPr="00482F3C" w:rsidRDefault="00482F3C" w:rsidP="00482F3C">
      <w:pPr>
        <w:jc w:val="both"/>
        <w:rPr>
          <w:rFonts w:ascii="Arial" w:eastAsia="Arial" w:hAnsi="Arial" w:cs="Arial"/>
          <w:lang w:eastAsia="es-MX"/>
        </w:rPr>
      </w:pPr>
      <w:r w:rsidRPr="00482F3C">
        <w:rPr>
          <w:rFonts w:ascii="Arial" w:eastAsia="Arial" w:hAnsi="Arial" w:cs="Arial"/>
          <w:lang w:eastAsia="es-MX"/>
        </w:rPr>
        <w:t>El Instituto requiere una suscripción tipo SaaS (Software como Servicio) para el monitoreo de 100 servidores con las especificaciones de acuerdo con la siguiente tabla:</w:t>
      </w:r>
    </w:p>
    <w:p w14:paraId="1972C698" w14:textId="77777777" w:rsidR="00482F3C" w:rsidRPr="00482F3C" w:rsidRDefault="00482F3C" w:rsidP="00482F3C">
      <w:pPr>
        <w:rPr>
          <w:rFonts w:ascii="Arial" w:eastAsia="Arial" w:hAnsi="Arial" w:cs="Arial"/>
          <w:lang w:eastAsia="en-US"/>
        </w:rPr>
      </w:pPr>
    </w:p>
    <w:p w14:paraId="63396D90" w14:textId="4B1104F6" w:rsidR="00482F3C" w:rsidRPr="00482F3C" w:rsidRDefault="00482F3C" w:rsidP="00482F3C">
      <w:pPr>
        <w:keepNext/>
        <w:spacing w:after="200"/>
        <w:jc w:val="center"/>
        <w:rPr>
          <w:rFonts w:ascii="Arial" w:eastAsia="Calibri" w:hAnsi="Arial" w:cs="Arial"/>
          <w:b/>
          <w:bCs/>
          <w:color w:val="000000"/>
          <w:lang w:eastAsia="es-MX"/>
        </w:rPr>
      </w:pPr>
      <w:r w:rsidRPr="00482F3C">
        <w:rPr>
          <w:rFonts w:ascii="Arial" w:eastAsia="Calibri" w:hAnsi="Arial" w:cs="Arial"/>
          <w:b/>
          <w:bCs/>
          <w:color w:val="000000"/>
          <w:lang w:eastAsia="es-MX"/>
        </w:rPr>
        <w:t xml:space="preserve">Tabla </w:t>
      </w:r>
      <w:r w:rsidRPr="00482F3C">
        <w:rPr>
          <w:rFonts w:ascii="Arial" w:eastAsia="Calibri" w:hAnsi="Arial" w:cs="Arial"/>
          <w:b/>
          <w:bCs/>
          <w:color w:val="000000"/>
          <w:lang w:eastAsia="es-MX"/>
        </w:rPr>
        <w:fldChar w:fldCharType="begin"/>
      </w:r>
      <w:r w:rsidRPr="00482F3C">
        <w:rPr>
          <w:rFonts w:ascii="Arial" w:eastAsia="Calibri" w:hAnsi="Arial" w:cs="Arial"/>
          <w:b/>
          <w:bCs/>
          <w:color w:val="000000"/>
          <w:lang w:eastAsia="es-MX"/>
        </w:rPr>
        <w:instrText xml:space="preserve"> SEQ Tabla \* ARABIC </w:instrText>
      </w:r>
      <w:r w:rsidRPr="00482F3C">
        <w:rPr>
          <w:rFonts w:ascii="Arial" w:eastAsia="Calibri" w:hAnsi="Arial" w:cs="Arial"/>
          <w:b/>
          <w:bCs/>
          <w:color w:val="000000"/>
          <w:lang w:eastAsia="es-MX"/>
        </w:rPr>
        <w:fldChar w:fldCharType="separate"/>
      </w:r>
      <w:r w:rsidR="006A2AEA">
        <w:rPr>
          <w:rFonts w:ascii="Arial" w:eastAsia="Calibri" w:hAnsi="Arial" w:cs="Arial"/>
          <w:b/>
          <w:bCs/>
          <w:noProof/>
          <w:color w:val="000000"/>
          <w:lang w:eastAsia="es-MX"/>
        </w:rPr>
        <w:t>1</w:t>
      </w:r>
      <w:r w:rsidRPr="00482F3C">
        <w:rPr>
          <w:rFonts w:ascii="Arial" w:eastAsia="Calibri" w:hAnsi="Arial" w:cs="Arial"/>
          <w:b/>
          <w:bCs/>
          <w:color w:val="000000"/>
          <w:lang w:eastAsia="es-MX"/>
        </w:rPr>
        <w:fldChar w:fldCharType="end"/>
      </w:r>
      <w:r w:rsidRPr="00482F3C">
        <w:rPr>
          <w:rFonts w:ascii="Arial" w:eastAsia="Calibri" w:hAnsi="Arial" w:cs="Arial"/>
          <w:b/>
          <w:bCs/>
          <w:color w:val="000000"/>
          <w:lang w:eastAsia="es-MX"/>
        </w:rPr>
        <w:t xml:space="preserve">. Suscripción al Servicio </w:t>
      </w:r>
      <w:proofErr w:type="spellStart"/>
      <w:r w:rsidRPr="00482F3C">
        <w:rPr>
          <w:rFonts w:ascii="Arial" w:eastAsia="Calibri" w:hAnsi="Arial" w:cs="Arial"/>
          <w:b/>
          <w:bCs/>
          <w:color w:val="000000"/>
          <w:lang w:eastAsia="es-MX"/>
        </w:rPr>
        <w:t>Application</w:t>
      </w:r>
      <w:proofErr w:type="spellEnd"/>
      <w:r w:rsidRPr="00482F3C">
        <w:rPr>
          <w:rFonts w:ascii="Arial" w:eastAsia="Calibri" w:hAnsi="Arial" w:cs="Arial"/>
          <w:b/>
          <w:bCs/>
          <w:color w:val="000000"/>
          <w:lang w:eastAsia="es-MX"/>
        </w:rPr>
        <w:t xml:space="preserve"> Performance </w:t>
      </w:r>
      <w:proofErr w:type="spellStart"/>
      <w:r w:rsidRPr="00482F3C">
        <w:rPr>
          <w:rFonts w:ascii="Arial" w:eastAsia="Calibri" w:hAnsi="Arial" w:cs="Arial"/>
          <w:b/>
          <w:bCs/>
          <w:color w:val="000000"/>
          <w:lang w:eastAsia="es-MX"/>
        </w:rPr>
        <w:t>Monitoring</w:t>
      </w:r>
      <w:proofErr w:type="spellEnd"/>
      <w:r w:rsidRPr="00482F3C">
        <w:rPr>
          <w:rFonts w:ascii="Arial" w:eastAsia="Calibri" w:hAnsi="Arial" w:cs="Arial"/>
          <w:b/>
          <w:bCs/>
          <w:color w:val="000000"/>
          <w:lang w:eastAsia="es-MX"/>
        </w:rPr>
        <w:t xml:space="preserve"> (APM)</w:t>
      </w:r>
    </w:p>
    <w:tbl>
      <w:tblPr>
        <w:tblW w:w="9067" w:type="dxa"/>
        <w:jc w:val="center"/>
        <w:tblCellMar>
          <w:left w:w="70" w:type="dxa"/>
          <w:right w:w="70" w:type="dxa"/>
        </w:tblCellMar>
        <w:tblLook w:val="04A0" w:firstRow="1" w:lastRow="0" w:firstColumn="1" w:lastColumn="0" w:noHBand="0" w:noVBand="1"/>
      </w:tblPr>
      <w:tblGrid>
        <w:gridCol w:w="3815"/>
        <w:gridCol w:w="1174"/>
        <w:gridCol w:w="996"/>
        <w:gridCol w:w="1402"/>
        <w:gridCol w:w="1680"/>
      </w:tblGrid>
      <w:tr w:rsidR="00482F3C" w:rsidRPr="00482F3C" w14:paraId="1EEF9A03" w14:textId="77777777" w:rsidTr="00C20748">
        <w:trPr>
          <w:trHeight w:val="630"/>
          <w:jc w:val="center"/>
        </w:trPr>
        <w:tc>
          <w:tcPr>
            <w:tcW w:w="3823"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2D2D1DEE" w14:textId="77777777" w:rsidR="00482F3C" w:rsidRPr="00482F3C" w:rsidRDefault="00482F3C" w:rsidP="00482F3C">
            <w:pPr>
              <w:jc w:val="center"/>
              <w:rPr>
                <w:rFonts w:ascii="Arial" w:hAnsi="Arial" w:cs="Arial"/>
                <w:b/>
                <w:bCs/>
                <w:color w:val="F6F6F6"/>
                <w:lang w:eastAsia="en-US"/>
              </w:rPr>
            </w:pPr>
            <w:r w:rsidRPr="00482F3C">
              <w:rPr>
                <w:rFonts w:ascii="Arial" w:hAnsi="Arial" w:cs="Arial"/>
                <w:b/>
                <w:bCs/>
                <w:color w:val="F6F6F6"/>
                <w:lang w:eastAsia="en-US"/>
              </w:rPr>
              <w:t>Descripción del producto</w:t>
            </w:r>
          </w:p>
        </w:tc>
        <w:tc>
          <w:tcPr>
            <w:tcW w:w="1164"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36E20D87" w14:textId="77777777" w:rsidR="00482F3C" w:rsidRPr="00482F3C" w:rsidRDefault="00482F3C" w:rsidP="00482F3C">
            <w:pPr>
              <w:jc w:val="center"/>
              <w:rPr>
                <w:rFonts w:ascii="Arial" w:hAnsi="Arial" w:cs="Arial"/>
                <w:b/>
                <w:bCs/>
                <w:lang w:eastAsia="en-US"/>
              </w:rPr>
            </w:pPr>
            <w:r w:rsidRPr="00482F3C">
              <w:rPr>
                <w:rFonts w:ascii="Arial" w:hAnsi="Arial" w:cs="Arial"/>
                <w:b/>
                <w:bCs/>
                <w:color w:val="FFFFFF"/>
                <w:lang w:eastAsia="en-US"/>
              </w:rPr>
              <w:t>Unidad de medida</w:t>
            </w:r>
          </w:p>
        </w:tc>
        <w:tc>
          <w:tcPr>
            <w:tcW w:w="996"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192DB442" w14:textId="77777777" w:rsidR="00482F3C" w:rsidRPr="00482F3C" w:rsidRDefault="00482F3C" w:rsidP="00482F3C">
            <w:pPr>
              <w:jc w:val="center"/>
              <w:rPr>
                <w:rFonts w:ascii="Arial" w:hAnsi="Arial" w:cs="Arial"/>
                <w:b/>
                <w:bCs/>
                <w:color w:val="FFFFFF"/>
                <w:lang w:eastAsia="en-US"/>
              </w:rPr>
            </w:pPr>
            <w:r w:rsidRPr="00482F3C">
              <w:rPr>
                <w:rFonts w:ascii="Arial" w:hAnsi="Arial" w:cs="Arial"/>
                <w:b/>
                <w:bCs/>
                <w:color w:val="FFFFFF"/>
                <w:lang w:eastAsia="en-US"/>
              </w:rPr>
              <w:t>Cantidad</w:t>
            </w:r>
          </w:p>
          <w:p w14:paraId="09691502" w14:textId="77777777" w:rsidR="00482F3C" w:rsidRPr="00482F3C" w:rsidRDefault="00482F3C" w:rsidP="00482F3C">
            <w:pPr>
              <w:jc w:val="center"/>
              <w:rPr>
                <w:rFonts w:ascii="Arial" w:hAnsi="Arial" w:cs="Arial"/>
                <w:b/>
                <w:bCs/>
                <w:color w:val="FFFFFF"/>
                <w:lang w:eastAsia="en-US"/>
              </w:rPr>
            </w:pPr>
            <w:r w:rsidRPr="00482F3C">
              <w:rPr>
                <w:rFonts w:ascii="Arial" w:hAnsi="Arial" w:cs="Arial"/>
                <w:b/>
                <w:bCs/>
                <w:color w:val="FFFFFF"/>
                <w:lang w:eastAsia="en-US"/>
              </w:rPr>
              <w:t>(a)</w:t>
            </w:r>
          </w:p>
        </w:tc>
        <w:tc>
          <w:tcPr>
            <w:tcW w:w="1403" w:type="dxa"/>
            <w:tcBorders>
              <w:top w:val="single" w:sz="4" w:space="0" w:color="auto"/>
              <w:left w:val="nil"/>
              <w:bottom w:val="single" w:sz="4" w:space="0" w:color="auto"/>
              <w:right w:val="nil"/>
            </w:tcBorders>
            <w:shd w:val="clear" w:color="auto" w:fill="512F73"/>
            <w:vAlign w:val="center"/>
          </w:tcPr>
          <w:p w14:paraId="1F5796B7" w14:textId="77777777" w:rsidR="00482F3C" w:rsidRPr="00482F3C" w:rsidRDefault="00482F3C" w:rsidP="00482F3C">
            <w:pPr>
              <w:jc w:val="center"/>
              <w:rPr>
                <w:rFonts w:ascii="Arial" w:eastAsia="Arial Narrow" w:hAnsi="Arial" w:cs="Arial"/>
                <w:b/>
                <w:bCs/>
                <w:color w:val="FFFFFF"/>
                <w:lang w:eastAsia="en-US"/>
              </w:rPr>
            </w:pPr>
            <w:r w:rsidRPr="00482F3C">
              <w:rPr>
                <w:rFonts w:ascii="Arial" w:eastAsia="Arial Narrow" w:hAnsi="Arial" w:cs="Arial"/>
                <w:b/>
                <w:bCs/>
                <w:color w:val="FFFFFF"/>
                <w:lang w:eastAsia="en-US"/>
              </w:rPr>
              <w:t>Fecha de activación</w:t>
            </w:r>
          </w:p>
        </w:tc>
        <w:tc>
          <w:tcPr>
            <w:tcW w:w="1681" w:type="dxa"/>
            <w:tcBorders>
              <w:top w:val="single" w:sz="4" w:space="0" w:color="auto"/>
              <w:left w:val="nil"/>
              <w:bottom w:val="single" w:sz="4" w:space="0" w:color="auto"/>
              <w:right w:val="single" w:sz="4" w:space="0" w:color="auto"/>
            </w:tcBorders>
            <w:shd w:val="clear" w:color="auto" w:fill="512F73"/>
            <w:vAlign w:val="center"/>
          </w:tcPr>
          <w:p w14:paraId="7E3DABAA" w14:textId="77777777" w:rsidR="00482F3C" w:rsidRPr="00482F3C" w:rsidRDefault="00482F3C" w:rsidP="00482F3C">
            <w:pPr>
              <w:jc w:val="center"/>
              <w:rPr>
                <w:rFonts w:ascii="Arial" w:eastAsia="Arial Narrow" w:hAnsi="Arial" w:cs="Arial"/>
                <w:b/>
                <w:bCs/>
                <w:color w:val="FFFFFF"/>
                <w:lang w:eastAsia="en-US"/>
              </w:rPr>
            </w:pPr>
            <w:r w:rsidRPr="00482F3C">
              <w:rPr>
                <w:rFonts w:ascii="Arial" w:eastAsia="Arial Narrow" w:hAnsi="Arial" w:cs="Arial"/>
                <w:b/>
                <w:bCs/>
                <w:color w:val="FFFFFF"/>
                <w:lang w:eastAsia="en-US"/>
              </w:rPr>
              <w:t>Vigencia de la Suscripción</w:t>
            </w:r>
          </w:p>
        </w:tc>
      </w:tr>
      <w:tr w:rsidR="00482F3C" w:rsidRPr="00482F3C" w14:paraId="2A149C99" w14:textId="77777777" w:rsidTr="00C20748">
        <w:trPr>
          <w:trHeight w:val="1648"/>
          <w:jc w:val="center"/>
        </w:trPr>
        <w:tc>
          <w:tcPr>
            <w:tcW w:w="3823" w:type="dxa"/>
            <w:tcBorders>
              <w:top w:val="single" w:sz="4" w:space="0" w:color="auto"/>
              <w:left w:val="single" w:sz="4" w:space="0" w:color="auto"/>
              <w:bottom w:val="single" w:sz="4" w:space="0" w:color="auto"/>
              <w:right w:val="single" w:sz="4" w:space="0" w:color="auto"/>
            </w:tcBorders>
            <w:vAlign w:val="center"/>
            <w:hideMark/>
          </w:tcPr>
          <w:p w14:paraId="68F4254D" w14:textId="77777777" w:rsidR="00482F3C" w:rsidRPr="00482F3C" w:rsidRDefault="00482F3C" w:rsidP="00482F3C">
            <w:pPr>
              <w:rPr>
                <w:rFonts w:ascii="Arial" w:hAnsi="Arial" w:cs="Arial"/>
                <w:i/>
                <w:iCs/>
                <w:lang w:eastAsia="en-US"/>
              </w:rPr>
            </w:pPr>
            <w:r w:rsidRPr="00482F3C">
              <w:rPr>
                <w:rFonts w:ascii="Arial" w:hAnsi="Arial" w:cs="Arial"/>
                <w:i/>
                <w:iCs/>
                <w:lang w:eastAsia="en-US"/>
              </w:rPr>
              <w:t xml:space="preserve">Monitoreo de </w:t>
            </w:r>
            <w:r w:rsidRPr="00482F3C">
              <w:rPr>
                <w:rFonts w:ascii="Arial" w:hAnsi="Arial" w:cs="Arial"/>
                <w:b/>
                <w:bCs/>
                <w:i/>
                <w:iCs/>
                <w:lang w:eastAsia="en-US"/>
              </w:rPr>
              <w:t>100 servidores</w:t>
            </w:r>
            <w:r w:rsidRPr="00482F3C">
              <w:rPr>
                <w:rFonts w:ascii="Arial" w:hAnsi="Arial" w:cs="Arial"/>
                <w:i/>
                <w:iCs/>
                <w:lang w:eastAsia="en-US"/>
              </w:rPr>
              <w:t xml:space="preserve"> físicos o virtuales de acuerdo con las especificaciones base de servidores:  Cores = </w:t>
            </w:r>
            <w:r w:rsidRPr="00482F3C">
              <w:rPr>
                <w:rFonts w:ascii="Arial" w:hAnsi="Arial" w:cs="Arial"/>
                <w:b/>
                <w:bCs/>
                <w:i/>
                <w:iCs/>
                <w:lang w:eastAsia="en-US"/>
              </w:rPr>
              <w:t xml:space="preserve">4 </w:t>
            </w:r>
            <w:r w:rsidRPr="00482F3C">
              <w:rPr>
                <w:rFonts w:ascii="Arial" w:hAnsi="Arial" w:cs="Arial"/>
                <w:i/>
                <w:iCs/>
                <w:lang w:eastAsia="en-US"/>
              </w:rPr>
              <w:br/>
              <w:t xml:space="preserve">RAM = </w:t>
            </w:r>
            <w:r w:rsidRPr="00482F3C">
              <w:rPr>
                <w:rFonts w:ascii="Arial" w:hAnsi="Arial" w:cs="Arial"/>
                <w:b/>
                <w:bCs/>
                <w:i/>
                <w:iCs/>
                <w:lang w:eastAsia="en-US"/>
              </w:rPr>
              <w:t xml:space="preserve">12 GB </w:t>
            </w:r>
            <w:r w:rsidRPr="00482F3C">
              <w:rPr>
                <w:rFonts w:ascii="Arial" w:hAnsi="Arial" w:cs="Arial"/>
                <w:i/>
                <w:iCs/>
                <w:lang w:eastAsia="en-US"/>
              </w:rPr>
              <w:br/>
              <w:t xml:space="preserve">Sistema Operativo= </w:t>
            </w:r>
            <w:r w:rsidRPr="00482F3C">
              <w:rPr>
                <w:rFonts w:ascii="Arial" w:hAnsi="Arial" w:cs="Arial"/>
                <w:b/>
                <w:bCs/>
                <w:i/>
                <w:iCs/>
                <w:lang w:eastAsia="en-US"/>
              </w:rPr>
              <w:t>Linux</w:t>
            </w:r>
          </w:p>
          <w:p w14:paraId="7947EE5C" w14:textId="77777777" w:rsidR="00482F3C" w:rsidRPr="00482F3C" w:rsidRDefault="00482F3C" w:rsidP="00482F3C">
            <w:pPr>
              <w:rPr>
                <w:rFonts w:ascii="Arial" w:eastAsia="Arial" w:hAnsi="Arial" w:cs="Arial"/>
                <w:lang w:eastAsia="en-US"/>
              </w:rPr>
            </w:pPr>
            <w:r w:rsidRPr="00482F3C">
              <w:rPr>
                <w:rFonts w:ascii="Arial" w:hAnsi="Arial" w:cs="Arial"/>
                <w:i/>
                <w:iCs/>
                <w:lang w:eastAsia="en-US"/>
              </w:rPr>
              <w:t xml:space="preserve">Ingesta mensual por servidor= </w:t>
            </w:r>
            <w:r w:rsidRPr="00482F3C">
              <w:rPr>
                <w:rFonts w:ascii="Arial" w:hAnsi="Arial" w:cs="Arial"/>
                <w:b/>
                <w:bCs/>
                <w:i/>
                <w:iCs/>
                <w:lang w:eastAsia="en-US"/>
              </w:rPr>
              <w:t>26GB</w:t>
            </w:r>
          </w:p>
          <w:p w14:paraId="57903522" w14:textId="77777777" w:rsidR="00482F3C" w:rsidRPr="00482F3C" w:rsidRDefault="00482F3C" w:rsidP="00482F3C">
            <w:pPr>
              <w:rPr>
                <w:rFonts w:ascii="Arial" w:hAnsi="Arial" w:cs="Arial"/>
                <w:color w:val="F6F6F6"/>
                <w:lang w:eastAsia="en-US"/>
              </w:rPr>
            </w:pPr>
          </w:p>
        </w:tc>
        <w:tc>
          <w:tcPr>
            <w:tcW w:w="1164" w:type="dxa"/>
            <w:tcBorders>
              <w:top w:val="single" w:sz="4" w:space="0" w:color="auto"/>
              <w:left w:val="nil"/>
              <w:bottom w:val="single" w:sz="4" w:space="0" w:color="auto"/>
              <w:right w:val="single" w:sz="4" w:space="0" w:color="auto"/>
            </w:tcBorders>
            <w:vAlign w:val="center"/>
            <w:hideMark/>
          </w:tcPr>
          <w:p w14:paraId="525340FA" w14:textId="77777777" w:rsidR="00482F3C" w:rsidRPr="00482F3C" w:rsidRDefault="00482F3C" w:rsidP="00482F3C">
            <w:pPr>
              <w:jc w:val="center"/>
              <w:rPr>
                <w:rFonts w:ascii="Arial" w:hAnsi="Arial" w:cs="Arial"/>
                <w:lang w:eastAsia="en-US"/>
              </w:rPr>
            </w:pPr>
            <w:r w:rsidRPr="00482F3C">
              <w:rPr>
                <w:rFonts w:ascii="Arial" w:hAnsi="Arial" w:cs="Arial"/>
                <w:lang w:eastAsia="en-US"/>
              </w:rPr>
              <w:t>Suscripción</w:t>
            </w:r>
          </w:p>
        </w:tc>
        <w:tc>
          <w:tcPr>
            <w:tcW w:w="996" w:type="dxa"/>
            <w:tcBorders>
              <w:top w:val="single" w:sz="4" w:space="0" w:color="auto"/>
              <w:left w:val="nil"/>
              <w:bottom w:val="single" w:sz="4" w:space="0" w:color="auto"/>
              <w:right w:val="single" w:sz="4" w:space="0" w:color="auto"/>
            </w:tcBorders>
            <w:vAlign w:val="center"/>
            <w:hideMark/>
          </w:tcPr>
          <w:p w14:paraId="5EF098AD" w14:textId="77777777" w:rsidR="00482F3C" w:rsidRPr="00482F3C" w:rsidRDefault="00482F3C" w:rsidP="00482F3C">
            <w:pPr>
              <w:jc w:val="center"/>
              <w:rPr>
                <w:rFonts w:ascii="Arial" w:hAnsi="Arial" w:cs="Arial"/>
                <w:lang w:eastAsia="en-US"/>
              </w:rPr>
            </w:pPr>
            <w:r w:rsidRPr="00482F3C">
              <w:rPr>
                <w:rFonts w:ascii="Arial" w:hAnsi="Arial" w:cs="Arial"/>
                <w:lang w:eastAsia="en-US"/>
              </w:rPr>
              <w:t>1</w:t>
            </w:r>
          </w:p>
        </w:tc>
        <w:tc>
          <w:tcPr>
            <w:tcW w:w="1403" w:type="dxa"/>
            <w:tcBorders>
              <w:top w:val="single" w:sz="4" w:space="0" w:color="auto"/>
              <w:left w:val="nil"/>
              <w:bottom w:val="single" w:sz="4" w:space="0" w:color="auto"/>
              <w:right w:val="single" w:sz="4" w:space="0" w:color="auto"/>
            </w:tcBorders>
            <w:vAlign w:val="center"/>
          </w:tcPr>
          <w:p w14:paraId="4F1E073A" w14:textId="77777777" w:rsidR="00482F3C" w:rsidRPr="00482F3C" w:rsidRDefault="00482F3C" w:rsidP="00482F3C">
            <w:pPr>
              <w:jc w:val="center"/>
              <w:rPr>
                <w:rFonts w:ascii="Arial" w:hAnsi="Arial" w:cs="Arial"/>
                <w:lang w:eastAsia="en-US"/>
              </w:rPr>
            </w:pPr>
            <w:r w:rsidRPr="00482F3C">
              <w:rPr>
                <w:rFonts w:ascii="Arial" w:hAnsi="Arial" w:cs="Arial"/>
                <w:color w:val="000000"/>
                <w:lang w:eastAsia="en-US"/>
              </w:rPr>
              <w:t>01 de enero del 2026</w:t>
            </w:r>
          </w:p>
        </w:tc>
        <w:tc>
          <w:tcPr>
            <w:tcW w:w="1681" w:type="dxa"/>
            <w:tcBorders>
              <w:top w:val="single" w:sz="4" w:space="0" w:color="auto"/>
              <w:left w:val="single" w:sz="4" w:space="0" w:color="auto"/>
              <w:bottom w:val="single" w:sz="4" w:space="0" w:color="auto"/>
              <w:right w:val="single" w:sz="4" w:space="0" w:color="auto"/>
            </w:tcBorders>
            <w:vAlign w:val="center"/>
          </w:tcPr>
          <w:p w14:paraId="4E0828DE" w14:textId="77777777" w:rsidR="00482F3C" w:rsidRPr="00482F3C" w:rsidRDefault="00482F3C" w:rsidP="00482F3C">
            <w:pPr>
              <w:jc w:val="center"/>
              <w:rPr>
                <w:rFonts w:ascii="Arial" w:hAnsi="Arial" w:cs="Arial"/>
                <w:lang w:eastAsia="en-US"/>
              </w:rPr>
            </w:pPr>
            <w:r w:rsidRPr="00482F3C">
              <w:rPr>
                <w:rFonts w:ascii="Arial" w:hAnsi="Arial" w:cs="Arial"/>
                <w:color w:val="000000"/>
                <w:lang w:eastAsia="en-US"/>
              </w:rPr>
              <w:t>Del 01 de enero del 2026 al 31 de diciembre de 2026</w:t>
            </w:r>
          </w:p>
        </w:tc>
      </w:tr>
    </w:tbl>
    <w:p w14:paraId="73C86C26" w14:textId="77777777" w:rsidR="00482F3C" w:rsidRPr="00482F3C" w:rsidRDefault="00482F3C" w:rsidP="00482F3C">
      <w:pPr>
        <w:rPr>
          <w:rFonts w:ascii="Arial" w:eastAsia="Arial" w:hAnsi="Arial" w:cs="Arial"/>
          <w:lang w:eastAsia="es-MX"/>
        </w:rPr>
      </w:pPr>
    </w:p>
    <w:p w14:paraId="6AE9F473" w14:textId="77777777" w:rsidR="00482F3C" w:rsidRPr="00482F3C" w:rsidRDefault="00482F3C" w:rsidP="00482F3C">
      <w:pPr>
        <w:jc w:val="both"/>
        <w:textAlignment w:val="baseline"/>
        <w:rPr>
          <w:rFonts w:ascii="Arial" w:hAnsi="Arial" w:cs="Arial"/>
          <w:lang w:eastAsia="es-MX"/>
        </w:rPr>
      </w:pPr>
      <w:r w:rsidRPr="00482F3C">
        <w:rPr>
          <w:rFonts w:ascii="Arial" w:hAnsi="Arial" w:cs="Arial"/>
          <w:lang w:eastAsia="es-MX"/>
        </w:rPr>
        <w:lastRenderedPageBreak/>
        <w:t xml:space="preserve">La </w:t>
      </w:r>
      <w:r w:rsidRPr="00482F3C">
        <w:rPr>
          <w:rFonts w:ascii="Arial" w:hAnsi="Arial" w:cs="Arial"/>
          <w:b/>
          <w:bCs/>
          <w:lang w:eastAsia="es-MX"/>
        </w:rPr>
        <w:t xml:space="preserve">suscripción al servicio </w:t>
      </w:r>
      <w:proofErr w:type="spellStart"/>
      <w:r w:rsidRPr="00482F3C">
        <w:rPr>
          <w:rFonts w:ascii="Arial" w:hAnsi="Arial" w:cs="Arial"/>
          <w:b/>
          <w:bCs/>
          <w:lang w:eastAsia="es-MX"/>
        </w:rPr>
        <w:t>Application</w:t>
      </w:r>
      <w:proofErr w:type="spellEnd"/>
      <w:r w:rsidRPr="00482F3C">
        <w:rPr>
          <w:rFonts w:ascii="Arial" w:hAnsi="Arial" w:cs="Arial"/>
          <w:b/>
          <w:bCs/>
          <w:lang w:eastAsia="es-MX"/>
        </w:rPr>
        <w:t xml:space="preserve"> Performance </w:t>
      </w:r>
      <w:proofErr w:type="spellStart"/>
      <w:r w:rsidRPr="00482F3C">
        <w:rPr>
          <w:rFonts w:ascii="Arial" w:hAnsi="Arial" w:cs="Arial"/>
          <w:b/>
          <w:bCs/>
          <w:lang w:eastAsia="es-MX"/>
        </w:rPr>
        <w:t>Monitoring</w:t>
      </w:r>
      <w:proofErr w:type="spellEnd"/>
      <w:r w:rsidRPr="00482F3C">
        <w:rPr>
          <w:rFonts w:ascii="Arial" w:hAnsi="Arial" w:cs="Arial"/>
          <w:b/>
          <w:bCs/>
          <w:lang w:eastAsia="es-MX"/>
        </w:rPr>
        <w:t xml:space="preserve"> (APM) </w:t>
      </w:r>
      <w:r w:rsidRPr="00482F3C">
        <w:rPr>
          <w:rFonts w:ascii="Arial" w:hAnsi="Arial" w:cs="Arial"/>
          <w:lang w:eastAsia="es-MX"/>
        </w:rPr>
        <w:t xml:space="preserve">que será brindado por el fabricante </w:t>
      </w:r>
      <w:r w:rsidRPr="00482F3C">
        <w:rPr>
          <w:rFonts w:ascii="Arial" w:eastAsia="Arial" w:hAnsi="Arial" w:cs="Arial"/>
          <w:lang w:eastAsia="es-MX"/>
        </w:rPr>
        <w:t>deberá contar de manera enunciativa más no limitativa con lo siguiente:</w:t>
      </w:r>
    </w:p>
    <w:p w14:paraId="2C53C95A" w14:textId="77777777" w:rsidR="00482F3C" w:rsidRPr="00482F3C" w:rsidRDefault="00482F3C" w:rsidP="00482F3C">
      <w:pPr>
        <w:jc w:val="both"/>
        <w:rPr>
          <w:rFonts w:ascii="Arial" w:hAnsi="Arial" w:cs="Arial"/>
          <w:b/>
          <w:lang w:eastAsia="es-MX"/>
        </w:rPr>
      </w:pPr>
    </w:p>
    <w:p w14:paraId="256058FD" w14:textId="77777777" w:rsidR="00482F3C" w:rsidRPr="00482F3C" w:rsidRDefault="00482F3C" w:rsidP="00482F3C">
      <w:pPr>
        <w:jc w:val="both"/>
        <w:rPr>
          <w:rFonts w:ascii="Arial" w:hAnsi="Arial" w:cs="Arial"/>
          <w:b/>
          <w:lang w:eastAsia="es-MX"/>
        </w:rPr>
      </w:pPr>
      <w:r w:rsidRPr="00482F3C">
        <w:rPr>
          <w:rFonts w:ascii="Arial" w:hAnsi="Arial" w:cs="Arial"/>
          <w:b/>
          <w:lang w:eastAsia="es-MX"/>
        </w:rPr>
        <w:t>Monitoreo de Servicios y Aplicaciones</w:t>
      </w:r>
    </w:p>
    <w:p w14:paraId="7C42ACD6" w14:textId="77777777" w:rsidR="00482F3C" w:rsidRPr="00482F3C" w:rsidRDefault="00482F3C" w:rsidP="00482F3C">
      <w:pPr>
        <w:numPr>
          <w:ilvl w:val="0"/>
          <w:numId w:val="131"/>
        </w:numPr>
        <w:jc w:val="both"/>
        <w:rPr>
          <w:rFonts w:ascii="Arial" w:eastAsia="Arial" w:hAnsi="Arial" w:cs="Arial"/>
          <w:lang w:eastAsia="es-MX"/>
        </w:rPr>
      </w:pPr>
      <w:r w:rsidRPr="00482F3C">
        <w:rPr>
          <w:rFonts w:ascii="Arial" w:eastAsia="Arial" w:hAnsi="Arial" w:cs="Arial"/>
          <w:lang w:eastAsia="es-MX"/>
        </w:rPr>
        <w:t>Generación de información sobre el desempeño de las aplicaciones, incluyendo indicadores de rendimiento y tiempos de respuesta. </w:t>
      </w:r>
    </w:p>
    <w:p w14:paraId="24ED8029" w14:textId="77777777" w:rsidR="00482F3C" w:rsidRPr="00482F3C" w:rsidRDefault="00482F3C" w:rsidP="00482F3C">
      <w:pPr>
        <w:numPr>
          <w:ilvl w:val="0"/>
          <w:numId w:val="131"/>
        </w:numPr>
        <w:jc w:val="both"/>
        <w:rPr>
          <w:rFonts w:ascii="Arial" w:eastAsia="Arial" w:hAnsi="Arial" w:cs="Arial"/>
          <w:lang w:eastAsia="es-MX"/>
        </w:rPr>
      </w:pPr>
      <w:r w:rsidRPr="00482F3C">
        <w:rPr>
          <w:rFonts w:ascii="Arial" w:eastAsia="Arial" w:hAnsi="Arial" w:cs="Arial"/>
          <w:lang w:eastAsia="es-MX"/>
        </w:rPr>
        <w:t>Visualización a nivel de código y seguimiento de transacciones para diagnóstico detallado. </w:t>
      </w:r>
    </w:p>
    <w:p w14:paraId="465A6675" w14:textId="77777777" w:rsidR="00482F3C" w:rsidRPr="00482F3C" w:rsidRDefault="00482F3C" w:rsidP="00482F3C">
      <w:pPr>
        <w:numPr>
          <w:ilvl w:val="0"/>
          <w:numId w:val="131"/>
        </w:numPr>
        <w:jc w:val="both"/>
        <w:rPr>
          <w:rFonts w:ascii="Arial" w:eastAsia="Arial" w:hAnsi="Arial" w:cs="Arial"/>
          <w:lang w:eastAsia="es-MX"/>
        </w:rPr>
      </w:pPr>
      <w:r w:rsidRPr="00482F3C">
        <w:rPr>
          <w:rFonts w:ascii="Arial" w:eastAsia="Arial" w:hAnsi="Arial" w:cs="Arial"/>
          <w:lang w:eastAsia="es-MX"/>
        </w:rPr>
        <w:t>Alertas configurables basadas en el rendimiento de las aplicaciones. </w:t>
      </w:r>
    </w:p>
    <w:p w14:paraId="15196DE0" w14:textId="77777777" w:rsidR="00482F3C" w:rsidRPr="00482F3C" w:rsidRDefault="00482F3C" w:rsidP="00482F3C">
      <w:pPr>
        <w:numPr>
          <w:ilvl w:val="0"/>
          <w:numId w:val="131"/>
        </w:numPr>
        <w:jc w:val="both"/>
        <w:rPr>
          <w:rFonts w:ascii="Arial" w:eastAsia="Arial" w:hAnsi="Arial" w:cs="Arial"/>
          <w:lang w:eastAsia="es-MX"/>
        </w:rPr>
      </w:pPr>
      <w:r w:rsidRPr="00482F3C">
        <w:rPr>
          <w:rFonts w:ascii="Arial" w:eastAsia="Arial" w:hAnsi="Arial" w:cs="Arial"/>
          <w:lang w:eastAsia="es-MX"/>
        </w:rPr>
        <w:t>Métricas de rendimiento de las consultas de bases de datos enviadas por el Aplicativo.</w:t>
      </w:r>
    </w:p>
    <w:p w14:paraId="0B98D5E9" w14:textId="77777777" w:rsidR="00482F3C" w:rsidRPr="00482F3C" w:rsidRDefault="00482F3C" w:rsidP="00482F3C">
      <w:pPr>
        <w:jc w:val="both"/>
        <w:rPr>
          <w:rFonts w:ascii="Arial" w:hAnsi="Arial" w:cs="Arial"/>
          <w:b/>
          <w:lang w:eastAsia="es-MX"/>
        </w:rPr>
      </w:pPr>
    </w:p>
    <w:p w14:paraId="01531394" w14:textId="77777777" w:rsidR="00482F3C" w:rsidRPr="00482F3C" w:rsidRDefault="00482F3C" w:rsidP="009F07D9">
      <w:pPr>
        <w:jc w:val="both"/>
        <w:rPr>
          <w:rFonts w:ascii="Arial" w:hAnsi="Arial" w:cs="Arial"/>
          <w:b/>
          <w:lang w:eastAsia="es-MX"/>
        </w:rPr>
      </w:pPr>
      <w:r w:rsidRPr="00482F3C">
        <w:rPr>
          <w:rFonts w:ascii="Arial" w:hAnsi="Arial" w:cs="Arial"/>
          <w:b/>
          <w:lang w:eastAsia="es-MX"/>
        </w:rPr>
        <w:t>Monitoreo de Redes, Procesos y Recursos del Servidor</w:t>
      </w:r>
    </w:p>
    <w:p w14:paraId="6B22D6A0" w14:textId="77777777" w:rsidR="00482F3C" w:rsidRPr="00482F3C" w:rsidRDefault="00482F3C" w:rsidP="00482F3C">
      <w:pPr>
        <w:numPr>
          <w:ilvl w:val="0"/>
          <w:numId w:val="132"/>
        </w:numPr>
        <w:jc w:val="both"/>
        <w:rPr>
          <w:rFonts w:ascii="Arial" w:eastAsia="Arial" w:hAnsi="Arial" w:cs="Arial"/>
          <w:lang w:eastAsia="es-MX"/>
        </w:rPr>
      </w:pPr>
      <w:r w:rsidRPr="00482F3C">
        <w:rPr>
          <w:rFonts w:ascii="Arial" w:eastAsia="Arial" w:hAnsi="Arial" w:cs="Arial"/>
          <w:lang w:eastAsia="es-MX"/>
        </w:rPr>
        <w:t>Información en tiempo real sobre la salud de servidores, incluyendo el uso de CPU, memoria RAM, almacenamiento, red y procesos. </w:t>
      </w:r>
    </w:p>
    <w:p w14:paraId="3290AB5E" w14:textId="77777777" w:rsidR="00482F3C" w:rsidRPr="00482F3C" w:rsidRDefault="00482F3C" w:rsidP="00482F3C">
      <w:pPr>
        <w:numPr>
          <w:ilvl w:val="0"/>
          <w:numId w:val="132"/>
        </w:numPr>
        <w:jc w:val="both"/>
        <w:rPr>
          <w:rFonts w:ascii="Arial" w:eastAsia="Arial" w:hAnsi="Arial" w:cs="Arial"/>
          <w:lang w:eastAsia="es-MX"/>
        </w:rPr>
      </w:pPr>
      <w:proofErr w:type="spellStart"/>
      <w:r w:rsidRPr="00482F3C">
        <w:rPr>
          <w:rFonts w:ascii="Arial" w:eastAsia="Arial" w:hAnsi="Arial" w:cs="Arial"/>
          <w:lang w:eastAsia="es-MX"/>
        </w:rPr>
        <w:t>Dashboards</w:t>
      </w:r>
      <w:proofErr w:type="spellEnd"/>
      <w:r w:rsidRPr="00482F3C">
        <w:rPr>
          <w:rFonts w:ascii="Arial" w:eastAsia="Arial" w:hAnsi="Arial" w:cs="Arial"/>
          <w:lang w:eastAsia="es-MX"/>
        </w:rPr>
        <w:t xml:space="preserve"> personalizables para monitorear métricas críticas como uso de CPU, carga de CPU, memoria, red, y la JVM (Java Virtual Machine). </w:t>
      </w:r>
    </w:p>
    <w:p w14:paraId="730B0219" w14:textId="77777777" w:rsidR="00482F3C" w:rsidRPr="00482F3C" w:rsidRDefault="00482F3C" w:rsidP="009F07D9">
      <w:pPr>
        <w:jc w:val="both"/>
        <w:rPr>
          <w:rFonts w:ascii="Arial" w:eastAsia="Arial" w:hAnsi="Arial" w:cs="Arial"/>
          <w:b/>
          <w:bCs/>
          <w:lang w:eastAsia="es-MX"/>
        </w:rPr>
      </w:pPr>
    </w:p>
    <w:p w14:paraId="085C67D4" w14:textId="77777777" w:rsidR="00482F3C" w:rsidRPr="00482F3C" w:rsidRDefault="00482F3C" w:rsidP="009F07D9">
      <w:pPr>
        <w:jc w:val="both"/>
        <w:rPr>
          <w:rFonts w:ascii="Arial" w:eastAsia="Arial" w:hAnsi="Arial" w:cs="Arial"/>
          <w:b/>
          <w:bCs/>
          <w:lang w:eastAsia="es-MX"/>
        </w:rPr>
      </w:pPr>
      <w:r w:rsidRPr="00482F3C">
        <w:rPr>
          <w:rFonts w:ascii="Arial" w:eastAsia="Arial" w:hAnsi="Arial" w:cs="Arial"/>
          <w:b/>
          <w:bCs/>
          <w:lang w:eastAsia="es-MX"/>
        </w:rPr>
        <w:t>Análisis de la causa raíz</w:t>
      </w:r>
    </w:p>
    <w:p w14:paraId="5C07F579" w14:textId="77777777" w:rsidR="00482F3C" w:rsidRPr="00482F3C" w:rsidRDefault="00482F3C" w:rsidP="00482F3C">
      <w:pPr>
        <w:numPr>
          <w:ilvl w:val="0"/>
          <w:numId w:val="130"/>
        </w:numPr>
        <w:jc w:val="both"/>
        <w:textAlignment w:val="baseline"/>
        <w:rPr>
          <w:rFonts w:ascii="Arial" w:eastAsia="Arial" w:hAnsi="Arial" w:cs="Arial"/>
          <w:lang w:eastAsia="es-MX"/>
        </w:rPr>
      </w:pPr>
      <w:r w:rsidRPr="00482F3C">
        <w:rPr>
          <w:rFonts w:ascii="Arial" w:eastAsia="Arial" w:hAnsi="Arial" w:cs="Arial"/>
          <w:lang w:eastAsia="es-MX"/>
        </w:rPr>
        <w:t>Capacidad para analizar y diagnosticar la causa raíz de errores.</w:t>
      </w:r>
    </w:p>
    <w:p w14:paraId="38610B68" w14:textId="77777777" w:rsidR="00482F3C" w:rsidRPr="00482F3C" w:rsidRDefault="00482F3C" w:rsidP="00482F3C">
      <w:pPr>
        <w:numPr>
          <w:ilvl w:val="0"/>
          <w:numId w:val="130"/>
        </w:numPr>
        <w:jc w:val="both"/>
        <w:textAlignment w:val="baseline"/>
        <w:rPr>
          <w:rFonts w:ascii="Arial" w:eastAsia="Arial" w:hAnsi="Arial" w:cs="Arial"/>
          <w:lang w:eastAsia="es-MX"/>
        </w:rPr>
      </w:pPr>
      <w:r w:rsidRPr="00482F3C">
        <w:rPr>
          <w:rFonts w:ascii="Arial" w:eastAsia="Arial" w:hAnsi="Arial" w:cs="Arial"/>
          <w:lang w:eastAsia="es-MX"/>
        </w:rPr>
        <w:t>Visualización y categorización de errores por tipo y severidad, con capacidad de despliegue detallado.</w:t>
      </w:r>
    </w:p>
    <w:p w14:paraId="7DFF768F" w14:textId="77777777" w:rsidR="00482F3C" w:rsidRPr="00482F3C" w:rsidRDefault="00482F3C" w:rsidP="009F07D9">
      <w:pPr>
        <w:jc w:val="both"/>
        <w:textAlignment w:val="baseline"/>
        <w:rPr>
          <w:rFonts w:ascii="Arial" w:eastAsia="Arial" w:hAnsi="Arial" w:cs="Arial"/>
          <w:b/>
          <w:bCs/>
          <w:lang w:eastAsia="es-MX"/>
        </w:rPr>
      </w:pPr>
    </w:p>
    <w:p w14:paraId="4C744DB9" w14:textId="77777777" w:rsidR="00482F3C" w:rsidRPr="00482F3C" w:rsidRDefault="00482F3C" w:rsidP="009F07D9">
      <w:pPr>
        <w:jc w:val="both"/>
        <w:textAlignment w:val="baseline"/>
        <w:rPr>
          <w:rFonts w:ascii="Arial" w:eastAsia="Arial" w:hAnsi="Arial" w:cs="Arial"/>
          <w:b/>
          <w:bCs/>
          <w:lang w:eastAsia="es-MX"/>
        </w:rPr>
      </w:pPr>
      <w:r w:rsidRPr="00482F3C">
        <w:rPr>
          <w:rFonts w:ascii="Arial" w:eastAsia="Arial" w:hAnsi="Arial" w:cs="Arial"/>
          <w:b/>
          <w:bCs/>
          <w:lang w:eastAsia="es-MX"/>
        </w:rPr>
        <w:t>Usuarios con acceso a la consola del producto</w:t>
      </w:r>
    </w:p>
    <w:p w14:paraId="24D6A320" w14:textId="77777777" w:rsidR="00482F3C" w:rsidRPr="00482F3C" w:rsidRDefault="00482F3C" w:rsidP="00482F3C">
      <w:pPr>
        <w:numPr>
          <w:ilvl w:val="0"/>
          <w:numId w:val="128"/>
        </w:numPr>
        <w:jc w:val="both"/>
        <w:rPr>
          <w:rFonts w:ascii="Arial" w:hAnsi="Arial" w:cs="Arial"/>
          <w:color w:val="0D0D0D"/>
          <w:shd w:val="clear" w:color="auto" w:fill="FFFFFF"/>
          <w:lang w:val="es-ES" w:eastAsia="es-MX"/>
        </w:rPr>
      </w:pPr>
      <w:r w:rsidRPr="00482F3C">
        <w:rPr>
          <w:rFonts w:ascii="Arial" w:hAnsi="Arial" w:cs="Arial"/>
          <w:color w:val="0D0D0D"/>
          <w:shd w:val="clear" w:color="auto" w:fill="FFFFFF"/>
          <w:lang w:val="es-ES" w:eastAsia="es-MX"/>
        </w:rPr>
        <w:t>10 usuarios con acceso completo a todas las funcionalidades adquiridas.</w:t>
      </w:r>
    </w:p>
    <w:p w14:paraId="593CD233" w14:textId="77777777" w:rsidR="00482F3C" w:rsidRPr="00482F3C" w:rsidRDefault="00482F3C" w:rsidP="009F07D9">
      <w:pPr>
        <w:jc w:val="both"/>
        <w:textAlignment w:val="baseline"/>
        <w:rPr>
          <w:rFonts w:ascii="Arial" w:eastAsia="Arial" w:hAnsi="Arial" w:cs="Arial"/>
          <w:b/>
          <w:bCs/>
          <w:lang w:eastAsia="es-MX"/>
        </w:rPr>
      </w:pPr>
    </w:p>
    <w:p w14:paraId="0D58C4A0" w14:textId="77777777" w:rsidR="00482F3C" w:rsidRPr="00482F3C" w:rsidRDefault="00482F3C" w:rsidP="009F07D9">
      <w:pPr>
        <w:jc w:val="both"/>
        <w:textAlignment w:val="baseline"/>
        <w:rPr>
          <w:rFonts w:ascii="Arial" w:hAnsi="Arial" w:cs="Arial"/>
          <w:lang w:eastAsia="es-MX"/>
        </w:rPr>
      </w:pPr>
      <w:r w:rsidRPr="00482F3C">
        <w:rPr>
          <w:rFonts w:ascii="Arial" w:eastAsia="Arial" w:hAnsi="Arial" w:cs="Arial"/>
          <w:b/>
          <w:bCs/>
          <w:lang w:eastAsia="es-MX"/>
        </w:rPr>
        <w:t xml:space="preserve">Soporte técnico para las Suscripciones </w:t>
      </w:r>
    </w:p>
    <w:p w14:paraId="217BD64A" w14:textId="77777777" w:rsidR="00482F3C" w:rsidRPr="00482F3C" w:rsidRDefault="00482F3C" w:rsidP="00482F3C">
      <w:pPr>
        <w:numPr>
          <w:ilvl w:val="0"/>
          <w:numId w:val="128"/>
        </w:numPr>
        <w:jc w:val="both"/>
        <w:rPr>
          <w:rFonts w:ascii="Arial" w:hAnsi="Arial" w:cs="Arial"/>
          <w:lang w:eastAsia="es-MX"/>
        </w:rPr>
      </w:pPr>
      <w:r w:rsidRPr="00482F3C">
        <w:rPr>
          <w:rFonts w:ascii="Arial" w:hAnsi="Arial" w:cs="Arial"/>
          <w:color w:val="0D0D0D"/>
          <w:shd w:val="clear" w:color="auto" w:fill="FFFFFF"/>
          <w:lang w:val="es-ES" w:eastAsia="es-MX"/>
        </w:rPr>
        <w:t>Acceso a la documentación relacionada con el software del APM por medio del portal del fabricante</w:t>
      </w:r>
      <w:r w:rsidRPr="00482F3C">
        <w:rPr>
          <w:rFonts w:ascii="Arial" w:hAnsi="Arial" w:cs="Arial"/>
          <w:caps/>
          <w:color w:val="0D0D0D"/>
          <w:shd w:val="clear" w:color="auto" w:fill="FFFFFF"/>
          <w:lang w:eastAsia="es-MX"/>
        </w:rPr>
        <w:t> </w:t>
      </w:r>
      <w:r w:rsidRPr="00482F3C">
        <w:rPr>
          <w:rFonts w:ascii="Arial" w:hAnsi="Arial" w:cs="Arial"/>
          <w:lang w:eastAsia="es-MX"/>
        </w:rPr>
        <w:t xml:space="preserve"> </w:t>
      </w:r>
    </w:p>
    <w:p w14:paraId="26D89626" w14:textId="77777777" w:rsidR="00482F3C" w:rsidRPr="00482F3C" w:rsidRDefault="00482F3C" w:rsidP="00482F3C">
      <w:pPr>
        <w:numPr>
          <w:ilvl w:val="0"/>
          <w:numId w:val="128"/>
        </w:numPr>
        <w:jc w:val="both"/>
        <w:rPr>
          <w:rFonts w:ascii="Arial" w:hAnsi="Arial" w:cs="Arial"/>
          <w:lang w:eastAsia="es-MX"/>
        </w:rPr>
      </w:pPr>
      <w:r w:rsidRPr="00482F3C">
        <w:rPr>
          <w:rFonts w:ascii="Arial" w:hAnsi="Arial" w:cs="Arial"/>
          <w:lang w:eastAsia="es-MX"/>
        </w:rPr>
        <w:t xml:space="preserve">Soporte al producto 8x5 en días laborables </w:t>
      </w:r>
    </w:p>
    <w:p w14:paraId="5E04EB4C" w14:textId="77777777" w:rsidR="00482F3C" w:rsidRPr="00482F3C" w:rsidRDefault="00482F3C" w:rsidP="00482F3C">
      <w:pPr>
        <w:numPr>
          <w:ilvl w:val="0"/>
          <w:numId w:val="128"/>
        </w:numPr>
        <w:jc w:val="both"/>
        <w:rPr>
          <w:rFonts w:ascii="Arial" w:hAnsi="Arial" w:cs="Arial"/>
          <w:lang w:eastAsia="es-MX"/>
        </w:rPr>
      </w:pPr>
      <w:r w:rsidRPr="00482F3C">
        <w:rPr>
          <w:rFonts w:ascii="Arial" w:hAnsi="Arial" w:cs="Arial"/>
          <w:lang w:eastAsia="es-MX"/>
        </w:rPr>
        <w:t>Métodos de comunicación vía Web y/o vía chat y/o telefónica y/o foro.</w:t>
      </w:r>
    </w:p>
    <w:p w14:paraId="7DC3A4FD" w14:textId="77777777" w:rsidR="00482F3C" w:rsidRPr="00482F3C" w:rsidRDefault="00482F3C" w:rsidP="009F07D9">
      <w:pPr>
        <w:jc w:val="both"/>
        <w:rPr>
          <w:rFonts w:ascii="Arial" w:eastAsia="Arial" w:hAnsi="Arial" w:cs="Arial"/>
          <w:b/>
          <w:bCs/>
          <w:lang w:eastAsia="es-MX"/>
        </w:rPr>
      </w:pPr>
    </w:p>
    <w:p w14:paraId="559D6AB4" w14:textId="77777777" w:rsidR="00482F3C" w:rsidRPr="00482F3C" w:rsidRDefault="00482F3C" w:rsidP="009F07D9">
      <w:pPr>
        <w:jc w:val="both"/>
        <w:rPr>
          <w:rFonts w:ascii="Arial" w:eastAsia="Arial" w:hAnsi="Arial" w:cs="Arial"/>
          <w:b/>
          <w:bCs/>
          <w:lang w:eastAsia="es-MX"/>
        </w:rPr>
      </w:pPr>
      <w:r w:rsidRPr="00482F3C">
        <w:rPr>
          <w:rFonts w:ascii="Arial" w:eastAsia="Arial" w:hAnsi="Arial" w:cs="Arial"/>
          <w:b/>
          <w:bCs/>
          <w:lang w:eastAsia="es-MX"/>
        </w:rPr>
        <w:t>Monitoreo WEB y Móvil</w:t>
      </w:r>
    </w:p>
    <w:p w14:paraId="131371B5" w14:textId="77777777" w:rsidR="00482F3C" w:rsidRPr="00482F3C" w:rsidRDefault="00482F3C" w:rsidP="00482F3C">
      <w:pPr>
        <w:numPr>
          <w:ilvl w:val="0"/>
          <w:numId w:val="128"/>
        </w:numPr>
        <w:jc w:val="both"/>
        <w:rPr>
          <w:rFonts w:ascii="Arial" w:hAnsi="Arial" w:cs="Arial"/>
          <w:lang w:eastAsia="es-MX"/>
        </w:rPr>
      </w:pPr>
      <w:r w:rsidRPr="00482F3C">
        <w:rPr>
          <w:rFonts w:ascii="Arial" w:hAnsi="Arial" w:cs="Arial"/>
          <w:lang w:eastAsia="es-MX"/>
        </w:rPr>
        <w:t>Geolocalización: Registro de la ubicación de los usuarios que visitan el sitio por país.</w:t>
      </w:r>
    </w:p>
    <w:p w14:paraId="6BFDD8F6" w14:textId="77777777" w:rsidR="00482F3C" w:rsidRPr="00482F3C" w:rsidRDefault="00482F3C" w:rsidP="00482F3C">
      <w:pPr>
        <w:numPr>
          <w:ilvl w:val="0"/>
          <w:numId w:val="128"/>
        </w:numPr>
        <w:jc w:val="both"/>
        <w:rPr>
          <w:rFonts w:ascii="Arial" w:hAnsi="Arial" w:cs="Arial"/>
          <w:lang w:eastAsia="es-MX"/>
        </w:rPr>
      </w:pPr>
      <w:r w:rsidRPr="00482F3C">
        <w:rPr>
          <w:rFonts w:ascii="Arial" w:hAnsi="Arial" w:cs="Arial"/>
          <w:lang w:eastAsia="es-MX"/>
        </w:rPr>
        <w:t>Navegadores: Información sobre los navegadores utilizados por los usuarios agrupado por tipo de Navegador.</w:t>
      </w:r>
    </w:p>
    <w:p w14:paraId="047935A7" w14:textId="77777777" w:rsidR="00482F3C" w:rsidRPr="00482F3C" w:rsidRDefault="00482F3C" w:rsidP="00482F3C">
      <w:pPr>
        <w:numPr>
          <w:ilvl w:val="0"/>
          <w:numId w:val="128"/>
        </w:numPr>
        <w:jc w:val="both"/>
        <w:rPr>
          <w:rFonts w:ascii="Arial" w:hAnsi="Arial" w:cs="Arial"/>
          <w:lang w:eastAsia="es-MX"/>
        </w:rPr>
      </w:pPr>
      <w:r w:rsidRPr="00482F3C">
        <w:rPr>
          <w:rFonts w:ascii="Arial" w:hAnsi="Arial" w:cs="Arial"/>
          <w:lang w:eastAsia="es-MX"/>
        </w:rPr>
        <w:t>Sistemas Operativos: Identificación del sistema operativo utilizados por los usuarios agrupado por tipo de S.O.</w:t>
      </w:r>
    </w:p>
    <w:p w14:paraId="390C0AE1" w14:textId="77777777" w:rsidR="00482F3C" w:rsidRPr="00482F3C" w:rsidRDefault="00482F3C" w:rsidP="00482F3C">
      <w:pPr>
        <w:numPr>
          <w:ilvl w:val="0"/>
          <w:numId w:val="128"/>
        </w:numPr>
        <w:jc w:val="both"/>
        <w:rPr>
          <w:rFonts w:ascii="Arial" w:hAnsi="Arial" w:cs="Arial"/>
          <w:lang w:eastAsia="es-MX"/>
        </w:rPr>
      </w:pPr>
      <w:r w:rsidRPr="00482F3C">
        <w:rPr>
          <w:rFonts w:ascii="Arial" w:hAnsi="Arial" w:cs="Arial"/>
          <w:lang w:eastAsia="es-MX"/>
        </w:rPr>
        <w:t>información sobre errores de JavaScript.</w:t>
      </w:r>
    </w:p>
    <w:p w14:paraId="1E0A30F5" w14:textId="77777777" w:rsidR="00482F3C" w:rsidRPr="00482F3C" w:rsidRDefault="00482F3C" w:rsidP="009F07D9">
      <w:pPr>
        <w:jc w:val="both"/>
        <w:textAlignment w:val="baseline"/>
        <w:rPr>
          <w:rFonts w:ascii="Arial" w:eastAsia="Arial" w:hAnsi="Arial" w:cs="Arial"/>
          <w:b/>
          <w:bCs/>
          <w:lang w:eastAsia="es-MX"/>
        </w:rPr>
      </w:pPr>
    </w:p>
    <w:p w14:paraId="0804EAF8" w14:textId="77777777" w:rsidR="00482F3C" w:rsidRPr="00482F3C" w:rsidRDefault="00482F3C" w:rsidP="009F07D9">
      <w:pPr>
        <w:jc w:val="both"/>
        <w:textAlignment w:val="baseline"/>
        <w:rPr>
          <w:rFonts w:ascii="Arial" w:eastAsia="Arial" w:hAnsi="Arial" w:cs="Arial"/>
          <w:b/>
          <w:bCs/>
          <w:lang w:eastAsia="es-MX"/>
        </w:rPr>
      </w:pPr>
      <w:r w:rsidRPr="00482F3C">
        <w:rPr>
          <w:rFonts w:ascii="Arial" w:eastAsia="Arial" w:hAnsi="Arial" w:cs="Arial"/>
          <w:b/>
          <w:bCs/>
          <w:lang w:eastAsia="es-MX"/>
        </w:rPr>
        <w:t>Característica del Agente de monitoreo instalado por servidor</w:t>
      </w:r>
    </w:p>
    <w:p w14:paraId="3FB6D5E7" w14:textId="77777777" w:rsidR="00482F3C" w:rsidRPr="00482F3C" w:rsidRDefault="00482F3C" w:rsidP="009F07D9">
      <w:pPr>
        <w:jc w:val="both"/>
        <w:textAlignment w:val="baseline"/>
        <w:rPr>
          <w:rFonts w:ascii="Arial" w:eastAsia="Arial" w:hAnsi="Arial" w:cs="Arial"/>
          <w:b/>
          <w:bCs/>
          <w:lang w:eastAsia="es-MX"/>
        </w:rPr>
      </w:pPr>
    </w:p>
    <w:p w14:paraId="6438E664" w14:textId="77777777" w:rsidR="00482F3C" w:rsidRPr="00482F3C" w:rsidRDefault="00482F3C" w:rsidP="00482F3C">
      <w:pPr>
        <w:numPr>
          <w:ilvl w:val="0"/>
          <w:numId w:val="131"/>
        </w:numPr>
        <w:jc w:val="both"/>
        <w:rPr>
          <w:rFonts w:ascii="Arial" w:eastAsia="Arial" w:hAnsi="Arial" w:cs="Arial"/>
          <w:lang w:eastAsia="es-MX"/>
        </w:rPr>
      </w:pPr>
      <w:r w:rsidRPr="00482F3C">
        <w:rPr>
          <w:rFonts w:ascii="Arial" w:hAnsi="Arial" w:cs="Arial"/>
          <w:lang w:eastAsia="es-MX"/>
        </w:rPr>
        <w:t>C</w:t>
      </w:r>
      <w:r w:rsidRPr="00482F3C">
        <w:rPr>
          <w:rFonts w:ascii="Arial" w:eastAsia="Arial" w:hAnsi="Arial" w:cs="Arial"/>
          <w:lang w:eastAsia="es-MX"/>
        </w:rPr>
        <w:t xml:space="preserve">ada agente debe contabilizarse como una unidad única por servidor. En caso de contabilizarse por consumo o recursos, cada agente deberá considerarse como uno mientras no exceda las especificaciones de los servidores establecidas en la </w:t>
      </w:r>
      <w:r w:rsidRPr="00482F3C">
        <w:rPr>
          <w:rFonts w:ascii="Arial" w:eastAsia="Arial" w:hAnsi="Arial" w:cs="Arial"/>
          <w:b/>
          <w:bCs/>
          <w:lang w:eastAsia="es-MX"/>
        </w:rPr>
        <w:t xml:space="preserve">Tabla 1. Suscripción al Servicio </w:t>
      </w:r>
      <w:proofErr w:type="spellStart"/>
      <w:r w:rsidRPr="00482F3C">
        <w:rPr>
          <w:rFonts w:ascii="Arial" w:eastAsia="Arial" w:hAnsi="Arial" w:cs="Arial"/>
          <w:b/>
          <w:bCs/>
          <w:lang w:eastAsia="es-MX"/>
        </w:rPr>
        <w:t>Application</w:t>
      </w:r>
      <w:proofErr w:type="spellEnd"/>
      <w:r w:rsidRPr="00482F3C">
        <w:rPr>
          <w:rFonts w:ascii="Arial" w:eastAsia="Arial" w:hAnsi="Arial" w:cs="Arial"/>
          <w:b/>
          <w:bCs/>
          <w:lang w:eastAsia="es-MX"/>
        </w:rPr>
        <w:t xml:space="preserve"> Performance </w:t>
      </w:r>
      <w:proofErr w:type="spellStart"/>
      <w:r w:rsidRPr="00482F3C">
        <w:rPr>
          <w:rFonts w:ascii="Arial" w:eastAsia="Arial" w:hAnsi="Arial" w:cs="Arial"/>
          <w:b/>
          <w:bCs/>
          <w:lang w:eastAsia="es-MX"/>
        </w:rPr>
        <w:t>Monitoring</w:t>
      </w:r>
      <w:proofErr w:type="spellEnd"/>
      <w:r w:rsidRPr="00482F3C">
        <w:rPr>
          <w:rFonts w:ascii="Arial" w:eastAsia="Arial" w:hAnsi="Arial" w:cs="Arial"/>
          <w:b/>
          <w:bCs/>
          <w:lang w:eastAsia="es-MX"/>
        </w:rPr>
        <w:t xml:space="preserve"> (APM)</w:t>
      </w:r>
    </w:p>
    <w:p w14:paraId="75EB849C" w14:textId="77777777" w:rsidR="00482F3C" w:rsidRPr="00482F3C" w:rsidRDefault="00482F3C" w:rsidP="00482F3C">
      <w:pPr>
        <w:numPr>
          <w:ilvl w:val="0"/>
          <w:numId w:val="131"/>
        </w:numPr>
        <w:jc w:val="both"/>
        <w:rPr>
          <w:rFonts w:ascii="Arial" w:eastAsia="Arial" w:hAnsi="Arial" w:cs="Arial"/>
          <w:lang w:eastAsia="es-MX"/>
        </w:rPr>
      </w:pPr>
      <w:r w:rsidRPr="00482F3C">
        <w:rPr>
          <w:rFonts w:ascii="Arial" w:eastAsia="Arial" w:hAnsi="Arial" w:cs="Arial"/>
          <w:lang w:eastAsia="es-MX"/>
        </w:rPr>
        <w:t>Los agentes deben ser gestionables de forma flexible, permitiendo eliminarlos de un servidor (interrumpiendo su uso en ese servidor) y reasignarlos a otro (activando su uso en el nuevo servidor).</w:t>
      </w:r>
    </w:p>
    <w:p w14:paraId="674B3F4B" w14:textId="77777777" w:rsidR="00482F3C" w:rsidRPr="00482F3C" w:rsidRDefault="00482F3C" w:rsidP="00482F3C">
      <w:pPr>
        <w:numPr>
          <w:ilvl w:val="0"/>
          <w:numId w:val="131"/>
        </w:numPr>
        <w:jc w:val="both"/>
        <w:rPr>
          <w:rFonts w:ascii="Arial" w:eastAsia="Arial" w:hAnsi="Arial" w:cs="Arial"/>
          <w:lang w:eastAsia="es-MX"/>
        </w:rPr>
      </w:pPr>
      <w:r w:rsidRPr="00482F3C">
        <w:rPr>
          <w:rFonts w:ascii="Arial" w:eastAsia="Arial" w:hAnsi="Arial" w:cs="Arial"/>
          <w:lang w:eastAsia="es-MX"/>
        </w:rPr>
        <w:t>Si la contabilización se realiza por recursos (como RAM, Cores/</w:t>
      </w:r>
      <w:proofErr w:type="spellStart"/>
      <w:r w:rsidRPr="00482F3C">
        <w:rPr>
          <w:rFonts w:ascii="Arial" w:eastAsia="Arial" w:hAnsi="Arial" w:cs="Arial"/>
          <w:lang w:eastAsia="es-MX"/>
        </w:rPr>
        <w:t>vCpu</w:t>
      </w:r>
      <w:proofErr w:type="spellEnd"/>
      <w:r w:rsidRPr="00482F3C">
        <w:rPr>
          <w:rFonts w:ascii="Arial" w:eastAsia="Arial" w:hAnsi="Arial" w:cs="Arial"/>
          <w:lang w:eastAsia="es-MX"/>
        </w:rPr>
        <w:t xml:space="preserve">), debe ser posible agregar agentes adicionales para servidores que superen las especificaciones base indicadas en la Tabla 1. Suscripción al Servicio </w:t>
      </w:r>
      <w:proofErr w:type="spellStart"/>
      <w:r w:rsidRPr="00482F3C">
        <w:rPr>
          <w:rFonts w:ascii="Arial" w:eastAsia="Arial" w:hAnsi="Arial" w:cs="Arial"/>
          <w:lang w:eastAsia="es-MX"/>
        </w:rPr>
        <w:t>Application</w:t>
      </w:r>
      <w:proofErr w:type="spellEnd"/>
      <w:r w:rsidRPr="00482F3C">
        <w:rPr>
          <w:rFonts w:ascii="Arial" w:eastAsia="Arial" w:hAnsi="Arial" w:cs="Arial"/>
          <w:lang w:eastAsia="es-MX"/>
        </w:rPr>
        <w:t xml:space="preserve"> Performance </w:t>
      </w:r>
      <w:proofErr w:type="spellStart"/>
      <w:r w:rsidRPr="00482F3C">
        <w:rPr>
          <w:rFonts w:ascii="Arial" w:eastAsia="Arial" w:hAnsi="Arial" w:cs="Arial"/>
          <w:lang w:eastAsia="es-MX"/>
        </w:rPr>
        <w:t>Monitoring</w:t>
      </w:r>
      <w:proofErr w:type="spellEnd"/>
      <w:r w:rsidRPr="00482F3C">
        <w:rPr>
          <w:rFonts w:ascii="Arial" w:eastAsia="Arial" w:hAnsi="Arial" w:cs="Arial"/>
          <w:lang w:eastAsia="es-MX"/>
        </w:rPr>
        <w:t xml:space="preserve"> (APM), por ejemplo, un servidor con 6 Cores/</w:t>
      </w:r>
      <w:proofErr w:type="spellStart"/>
      <w:r w:rsidRPr="00482F3C">
        <w:rPr>
          <w:rFonts w:ascii="Arial" w:eastAsia="Arial" w:hAnsi="Arial" w:cs="Arial"/>
          <w:lang w:eastAsia="es-MX"/>
        </w:rPr>
        <w:t>vCpu</w:t>
      </w:r>
      <w:proofErr w:type="spellEnd"/>
      <w:r w:rsidRPr="00482F3C">
        <w:rPr>
          <w:rFonts w:ascii="Arial" w:eastAsia="Arial" w:hAnsi="Arial" w:cs="Arial"/>
          <w:lang w:eastAsia="es-MX"/>
        </w:rPr>
        <w:t xml:space="preserve"> y 16 GB de RAM puede ser monitoreado utilizando dos agentes para gestionar el aumento de recursos.</w:t>
      </w:r>
    </w:p>
    <w:p w14:paraId="4CC80C5E" w14:textId="77777777" w:rsidR="00482F3C" w:rsidRPr="00482F3C" w:rsidRDefault="00482F3C" w:rsidP="00482F3C">
      <w:pPr>
        <w:numPr>
          <w:ilvl w:val="0"/>
          <w:numId w:val="131"/>
        </w:numPr>
        <w:jc w:val="both"/>
        <w:rPr>
          <w:rFonts w:ascii="Arial" w:eastAsia="Arial" w:hAnsi="Arial" w:cs="Arial"/>
          <w:lang w:eastAsia="es-MX"/>
        </w:rPr>
      </w:pPr>
      <w:r w:rsidRPr="00482F3C">
        <w:rPr>
          <w:rFonts w:ascii="Arial" w:eastAsia="Arial" w:hAnsi="Arial" w:cs="Arial"/>
          <w:lang w:eastAsia="es-MX"/>
        </w:rPr>
        <w:lastRenderedPageBreak/>
        <w:t xml:space="preserve">Si la suscripción es por ingesta, se debe implementar un mecanismo automático que, al alcanzar el límite máximo de consumo mensual de datos según la suscripción (referenciado en la columna Descripción del producto, Ingesta mensual por servidor= 26GB de la Tabla 1. Suscripción al Servicio </w:t>
      </w:r>
      <w:proofErr w:type="spellStart"/>
      <w:r w:rsidRPr="00482F3C">
        <w:rPr>
          <w:rFonts w:ascii="Arial" w:eastAsia="Arial" w:hAnsi="Arial" w:cs="Arial"/>
          <w:lang w:eastAsia="es-MX"/>
        </w:rPr>
        <w:t>Application</w:t>
      </w:r>
      <w:proofErr w:type="spellEnd"/>
      <w:r w:rsidRPr="00482F3C">
        <w:rPr>
          <w:rFonts w:ascii="Arial" w:eastAsia="Arial" w:hAnsi="Arial" w:cs="Arial"/>
          <w:lang w:eastAsia="es-MX"/>
        </w:rPr>
        <w:t xml:space="preserve"> Performance </w:t>
      </w:r>
      <w:proofErr w:type="spellStart"/>
      <w:r w:rsidRPr="00482F3C">
        <w:rPr>
          <w:rFonts w:ascii="Arial" w:eastAsia="Arial" w:hAnsi="Arial" w:cs="Arial"/>
          <w:lang w:eastAsia="es-MX"/>
        </w:rPr>
        <w:t>Monitoring</w:t>
      </w:r>
      <w:proofErr w:type="spellEnd"/>
      <w:r w:rsidRPr="00482F3C">
        <w:rPr>
          <w:rFonts w:ascii="Arial" w:eastAsia="Arial" w:hAnsi="Arial" w:cs="Arial"/>
          <w:lang w:eastAsia="es-MX"/>
        </w:rPr>
        <w:t xml:space="preserve"> (APM)), se suspenda el servicio para los agentes que superen dicho umbral. Este servicio deberá reactivarse automáticamente al inicio del siguiente mes.</w:t>
      </w:r>
    </w:p>
    <w:p w14:paraId="5E54BF81" w14:textId="772C9941" w:rsidR="00482F3C" w:rsidRPr="00482F3C" w:rsidRDefault="00482F3C" w:rsidP="009F07D9">
      <w:pPr>
        <w:keepNext/>
        <w:numPr>
          <w:ilvl w:val="0"/>
          <w:numId w:val="126"/>
        </w:numPr>
        <w:spacing w:before="240" w:after="180" w:line="240" w:lineRule="atLeast"/>
        <w:outlineLvl w:val="0"/>
        <w:rPr>
          <w:rFonts w:ascii="Arial" w:hAnsi="Arial" w:cs="Arial"/>
          <w:b/>
          <w:bCs/>
          <w:caps/>
          <w:kern w:val="32"/>
        </w:rPr>
      </w:pPr>
      <w:bookmarkStart w:id="1345" w:name="_Toc195785181"/>
      <w:r w:rsidRPr="00482F3C">
        <w:rPr>
          <w:rFonts w:ascii="Arial" w:hAnsi="Arial" w:cs="Arial"/>
          <w:b/>
          <w:bCs/>
          <w:caps/>
          <w:kern w:val="32"/>
        </w:rPr>
        <w:t>ENTREGABLES</w:t>
      </w:r>
      <w:bookmarkEnd w:id="1345"/>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559"/>
        <w:gridCol w:w="3689"/>
        <w:gridCol w:w="1559"/>
        <w:gridCol w:w="1843"/>
        <w:gridCol w:w="2126"/>
      </w:tblGrid>
      <w:tr w:rsidR="00482F3C" w:rsidRPr="00482F3C" w14:paraId="2ADDF7C0" w14:textId="77777777" w:rsidTr="008B4F5C">
        <w:trPr>
          <w:trHeight w:val="390"/>
        </w:trPr>
        <w:tc>
          <w:tcPr>
            <w:tcW w:w="559" w:type="dxa"/>
            <w:shd w:val="clear" w:color="auto" w:fill="512F73"/>
            <w:vAlign w:val="center"/>
          </w:tcPr>
          <w:p w14:paraId="74439AB1" w14:textId="77777777" w:rsidR="00482F3C" w:rsidRPr="00482F3C" w:rsidRDefault="00482F3C" w:rsidP="00482F3C">
            <w:pPr>
              <w:jc w:val="center"/>
              <w:rPr>
                <w:rFonts w:ascii="Arial" w:eastAsia="Arial" w:hAnsi="Arial" w:cs="Arial"/>
                <w:color w:val="FFFFFF"/>
                <w:lang w:eastAsia="en-US"/>
              </w:rPr>
            </w:pPr>
            <w:r w:rsidRPr="00482F3C">
              <w:rPr>
                <w:rFonts w:ascii="Arial" w:eastAsia="Arial" w:hAnsi="Arial" w:cs="Arial"/>
                <w:b/>
                <w:bCs/>
                <w:color w:val="FFFFFF"/>
                <w:lang w:eastAsia="en-US"/>
              </w:rPr>
              <w:t>No.</w:t>
            </w:r>
          </w:p>
        </w:tc>
        <w:tc>
          <w:tcPr>
            <w:tcW w:w="3689" w:type="dxa"/>
            <w:shd w:val="clear" w:color="auto" w:fill="512F73"/>
            <w:vAlign w:val="center"/>
          </w:tcPr>
          <w:p w14:paraId="6092688B" w14:textId="77777777" w:rsidR="00482F3C" w:rsidRPr="00482F3C" w:rsidRDefault="00482F3C" w:rsidP="00482F3C">
            <w:pPr>
              <w:jc w:val="center"/>
              <w:rPr>
                <w:rFonts w:ascii="Arial" w:eastAsia="Arial" w:hAnsi="Arial" w:cs="Arial"/>
                <w:color w:val="FFFFFF"/>
                <w:lang w:eastAsia="en-US"/>
              </w:rPr>
            </w:pPr>
            <w:r w:rsidRPr="00482F3C">
              <w:rPr>
                <w:rFonts w:ascii="Arial" w:eastAsia="Arial" w:hAnsi="Arial" w:cs="Arial"/>
                <w:b/>
                <w:bCs/>
                <w:color w:val="FFFFFF"/>
                <w:lang w:eastAsia="en-US"/>
              </w:rPr>
              <w:t>Descripción</w:t>
            </w:r>
          </w:p>
        </w:tc>
        <w:tc>
          <w:tcPr>
            <w:tcW w:w="1559" w:type="dxa"/>
            <w:shd w:val="clear" w:color="auto" w:fill="512F73"/>
            <w:vAlign w:val="center"/>
          </w:tcPr>
          <w:p w14:paraId="6BC17A3B" w14:textId="77777777" w:rsidR="00482F3C" w:rsidRPr="00482F3C" w:rsidRDefault="00482F3C" w:rsidP="00482F3C">
            <w:pPr>
              <w:jc w:val="center"/>
              <w:rPr>
                <w:rFonts w:ascii="Arial" w:eastAsia="Arial" w:hAnsi="Arial" w:cs="Arial"/>
                <w:color w:val="FFFFFF"/>
                <w:lang w:eastAsia="en-US"/>
              </w:rPr>
            </w:pPr>
            <w:r w:rsidRPr="00482F3C">
              <w:rPr>
                <w:rFonts w:ascii="Arial" w:eastAsia="Arial" w:hAnsi="Arial" w:cs="Arial"/>
                <w:b/>
                <w:bCs/>
                <w:color w:val="FFFFFF"/>
                <w:lang w:eastAsia="en-US"/>
              </w:rPr>
              <w:t>Forma de entrega</w:t>
            </w:r>
          </w:p>
        </w:tc>
        <w:tc>
          <w:tcPr>
            <w:tcW w:w="1843" w:type="dxa"/>
            <w:shd w:val="clear" w:color="auto" w:fill="512F73"/>
            <w:vAlign w:val="center"/>
          </w:tcPr>
          <w:p w14:paraId="787B0C30" w14:textId="77777777" w:rsidR="00482F3C" w:rsidRPr="00482F3C" w:rsidRDefault="00482F3C" w:rsidP="00482F3C">
            <w:pPr>
              <w:jc w:val="center"/>
              <w:rPr>
                <w:rFonts w:ascii="Arial" w:eastAsia="Arial" w:hAnsi="Arial" w:cs="Arial"/>
                <w:color w:val="FFFFFF"/>
                <w:lang w:eastAsia="en-US"/>
              </w:rPr>
            </w:pPr>
            <w:r w:rsidRPr="00482F3C">
              <w:rPr>
                <w:rFonts w:ascii="Arial" w:eastAsia="Arial" w:hAnsi="Arial" w:cs="Arial"/>
                <w:b/>
                <w:bCs/>
                <w:color w:val="FFFFFF"/>
                <w:lang w:eastAsia="en-US"/>
              </w:rPr>
              <w:t>Fecha límite de</w:t>
            </w:r>
          </w:p>
          <w:p w14:paraId="238F76DD" w14:textId="77777777" w:rsidR="00482F3C" w:rsidRPr="00482F3C" w:rsidRDefault="00482F3C" w:rsidP="00482F3C">
            <w:pPr>
              <w:jc w:val="center"/>
              <w:rPr>
                <w:rFonts w:ascii="Arial" w:eastAsia="Arial" w:hAnsi="Arial" w:cs="Arial"/>
                <w:color w:val="FFFFFF"/>
                <w:lang w:eastAsia="en-US"/>
              </w:rPr>
            </w:pPr>
            <w:r w:rsidRPr="00482F3C">
              <w:rPr>
                <w:rFonts w:ascii="Arial" w:eastAsia="Arial" w:hAnsi="Arial" w:cs="Arial"/>
                <w:b/>
                <w:bCs/>
                <w:color w:val="FFFFFF"/>
                <w:lang w:eastAsia="en-US"/>
              </w:rPr>
              <w:t>entrega</w:t>
            </w:r>
          </w:p>
        </w:tc>
        <w:tc>
          <w:tcPr>
            <w:tcW w:w="2126" w:type="dxa"/>
            <w:shd w:val="clear" w:color="auto" w:fill="512F73"/>
            <w:vAlign w:val="center"/>
          </w:tcPr>
          <w:p w14:paraId="51CFC5A4" w14:textId="77777777" w:rsidR="00482F3C" w:rsidRPr="00482F3C" w:rsidRDefault="00482F3C" w:rsidP="00482F3C">
            <w:pPr>
              <w:jc w:val="center"/>
              <w:rPr>
                <w:rFonts w:ascii="Arial" w:eastAsia="Arial" w:hAnsi="Arial" w:cs="Arial"/>
                <w:color w:val="FFFFFF"/>
                <w:lang w:eastAsia="en-US"/>
              </w:rPr>
            </w:pPr>
            <w:r w:rsidRPr="00482F3C">
              <w:rPr>
                <w:rFonts w:ascii="Arial" w:eastAsia="Arial" w:hAnsi="Arial" w:cs="Arial"/>
                <w:b/>
                <w:bCs/>
                <w:color w:val="FFFFFF"/>
                <w:lang w:eastAsia="en-US"/>
              </w:rPr>
              <w:t>Lugar de entrega</w:t>
            </w:r>
          </w:p>
        </w:tc>
      </w:tr>
      <w:tr w:rsidR="00482F3C" w:rsidRPr="00482F3C" w14:paraId="5C9AD8DF" w14:textId="77777777" w:rsidTr="008B4F5C">
        <w:trPr>
          <w:trHeight w:val="3485"/>
        </w:trPr>
        <w:tc>
          <w:tcPr>
            <w:tcW w:w="559" w:type="dxa"/>
            <w:vAlign w:val="center"/>
          </w:tcPr>
          <w:p w14:paraId="20764C0E" w14:textId="77777777" w:rsidR="00482F3C" w:rsidRPr="00482F3C" w:rsidRDefault="00482F3C" w:rsidP="00482F3C">
            <w:pPr>
              <w:rPr>
                <w:rFonts w:ascii="Arial" w:eastAsia="Arial" w:hAnsi="Arial" w:cs="Arial"/>
                <w:color w:val="000000"/>
                <w:lang w:eastAsia="en-US"/>
              </w:rPr>
            </w:pPr>
            <w:r w:rsidRPr="00482F3C">
              <w:rPr>
                <w:rFonts w:ascii="Arial" w:eastAsia="Arial" w:hAnsi="Arial" w:cs="Arial"/>
                <w:color w:val="000000"/>
                <w:lang w:eastAsia="en-US"/>
              </w:rPr>
              <w:t>1</w:t>
            </w:r>
          </w:p>
        </w:tc>
        <w:tc>
          <w:tcPr>
            <w:tcW w:w="3689" w:type="dxa"/>
            <w:vAlign w:val="center"/>
          </w:tcPr>
          <w:p w14:paraId="75507D9D" w14:textId="77777777" w:rsidR="00482F3C" w:rsidRPr="00482F3C" w:rsidRDefault="00482F3C" w:rsidP="00482F3C">
            <w:pPr>
              <w:ind w:left="113" w:right="113"/>
              <w:jc w:val="both"/>
              <w:rPr>
                <w:rFonts w:ascii="Arial" w:eastAsia="Arial" w:hAnsi="Arial" w:cs="Arial"/>
                <w:color w:val="000000"/>
                <w:lang w:eastAsia="en-US"/>
              </w:rPr>
            </w:pPr>
          </w:p>
          <w:p w14:paraId="2BEFE9A5" w14:textId="77777777" w:rsidR="00482F3C" w:rsidRPr="00482F3C" w:rsidRDefault="00482F3C" w:rsidP="00482F3C">
            <w:pPr>
              <w:ind w:left="113" w:right="113"/>
              <w:jc w:val="both"/>
              <w:rPr>
                <w:rFonts w:ascii="Arial" w:eastAsia="Arial" w:hAnsi="Arial" w:cs="Arial"/>
                <w:color w:val="000000"/>
                <w:lang w:eastAsia="en-US"/>
              </w:rPr>
            </w:pPr>
            <w:r w:rsidRPr="00482F3C">
              <w:rPr>
                <w:rFonts w:ascii="Arial" w:eastAsia="Arial" w:hAnsi="Arial" w:cs="Arial"/>
                <w:color w:val="000000"/>
                <w:lang w:eastAsia="en-US"/>
              </w:rPr>
              <w:t xml:space="preserve">Documento que acredite la activación y vigencia de la </w:t>
            </w:r>
            <w:r w:rsidRPr="00482F3C">
              <w:rPr>
                <w:rFonts w:ascii="Arial" w:eastAsia="Arial" w:hAnsi="Arial" w:cs="Arial"/>
                <w:b/>
                <w:bCs/>
                <w:color w:val="000000"/>
                <w:lang w:eastAsia="en-US"/>
              </w:rPr>
              <w:t>suscripción al servicio</w:t>
            </w:r>
            <w:r w:rsidRPr="00482F3C">
              <w:rPr>
                <w:rFonts w:ascii="Arial" w:eastAsia="Arial" w:hAnsi="Arial" w:cs="Arial"/>
                <w:color w:val="000000"/>
                <w:lang w:eastAsia="en-US"/>
              </w:rPr>
              <w:t xml:space="preserve"> </w:t>
            </w:r>
            <w:proofErr w:type="spellStart"/>
            <w:r w:rsidRPr="00482F3C">
              <w:rPr>
                <w:rFonts w:ascii="Arial" w:eastAsia="Arial" w:hAnsi="Arial" w:cs="Arial"/>
                <w:b/>
                <w:bCs/>
                <w:color w:val="000000"/>
                <w:lang w:eastAsia="en-US"/>
              </w:rPr>
              <w:t>Application</w:t>
            </w:r>
            <w:proofErr w:type="spellEnd"/>
            <w:r w:rsidRPr="00482F3C">
              <w:rPr>
                <w:rFonts w:ascii="Arial" w:eastAsia="Arial" w:hAnsi="Arial" w:cs="Arial"/>
                <w:b/>
                <w:bCs/>
                <w:color w:val="000000"/>
                <w:lang w:eastAsia="en-US"/>
              </w:rPr>
              <w:t xml:space="preserve"> Performance </w:t>
            </w:r>
            <w:proofErr w:type="spellStart"/>
            <w:r w:rsidRPr="00482F3C">
              <w:rPr>
                <w:rFonts w:ascii="Arial" w:eastAsia="Arial" w:hAnsi="Arial" w:cs="Arial"/>
                <w:b/>
                <w:bCs/>
                <w:color w:val="000000"/>
                <w:lang w:eastAsia="en-US"/>
              </w:rPr>
              <w:t>Monitoring</w:t>
            </w:r>
            <w:proofErr w:type="spellEnd"/>
            <w:r w:rsidRPr="00482F3C">
              <w:rPr>
                <w:rFonts w:ascii="Arial" w:eastAsia="Arial" w:hAnsi="Arial" w:cs="Arial"/>
                <w:b/>
                <w:bCs/>
                <w:color w:val="000000"/>
                <w:lang w:eastAsia="en-US"/>
              </w:rPr>
              <w:t xml:space="preserve"> (APM</w:t>
            </w:r>
            <w:r w:rsidRPr="00482F3C">
              <w:rPr>
                <w:rFonts w:ascii="Arial" w:eastAsia="Arial" w:hAnsi="Arial" w:cs="Arial"/>
                <w:color w:val="000000"/>
                <w:lang w:eastAsia="en-US"/>
              </w:rPr>
              <w:t xml:space="preserve">) descritos en la </w:t>
            </w:r>
            <w:r w:rsidRPr="00482F3C">
              <w:rPr>
                <w:rFonts w:ascii="Arial" w:eastAsia="Arial" w:hAnsi="Arial" w:cs="Arial"/>
                <w:b/>
                <w:bCs/>
                <w:color w:val="000000"/>
                <w:lang w:eastAsia="en-US"/>
              </w:rPr>
              <w:t xml:space="preserve">Tabla 1. </w:t>
            </w:r>
            <w:r w:rsidRPr="00482F3C">
              <w:rPr>
                <w:rFonts w:ascii="Arial" w:eastAsia="Arial" w:hAnsi="Arial" w:cs="Arial"/>
                <w:color w:val="000000"/>
                <w:lang w:eastAsia="en-US"/>
              </w:rPr>
              <w:t xml:space="preserve">Suscripción al Servicio </w:t>
            </w:r>
            <w:proofErr w:type="spellStart"/>
            <w:r w:rsidRPr="00482F3C">
              <w:rPr>
                <w:rFonts w:ascii="Arial" w:eastAsia="Arial" w:hAnsi="Arial" w:cs="Arial"/>
                <w:color w:val="000000"/>
                <w:lang w:eastAsia="en-US"/>
              </w:rPr>
              <w:t>Application</w:t>
            </w:r>
            <w:proofErr w:type="spellEnd"/>
            <w:r w:rsidRPr="00482F3C">
              <w:rPr>
                <w:rFonts w:ascii="Arial" w:eastAsia="Arial" w:hAnsi="Arial" w:cs="Arial"/>
                <w:color w:val="000000"/>
                <w:lang w:eastAsia="en-US"/>
              </w:rPr>
              <w:t xml:space="preserve"> Performance </w:t>
            </w:r>
            <w:proofErr w:type="spellStart"/>
            <w:r w:rsidRPr="00482F3C">
              <w:rPr>
                <w:rFonts w:ascii="Arial" w:eastAsia="Arial" w:hAnsi="Arial" w:cs="Arial"/>
                <w:color w:val="000000"/>
                <w:lang w:eastAsia="en-US"/>
              </w:rPr>
              <w:t>Monitoring</w:t>
            </w:r>
            <w:proofErr w:type="spellEnd"/>
            <w:r w:rsidRPr="00482F3C">
              <w:rPr>
                <w:rFonts w:ascii="Arial" w:eastAsia="Arial" w:hAnsi="Arial" w:cs="Arial"/>
                <w:color w:val="000000"/>
                <w:lang w:eastAsia="en-US"/>
              </w:rPr>
              <w:t xml:space="preserve"> (APM)</w:t>
            </w:r>
            <w:r w:rsidRPr="00482F3C">
              <w:rPr>
                <w:rFonts w:ascii="Arial" w:eastAsia="Arial" w:hAnsi="Arial" w:cs="Arial"/>
                <w:b/>
                <w:bCs/>
                <w:color w:val="000000"/>
                <w:lang w:eastAsia="en-US"/>
              </w:rPr>
              <w:t xml:space="preserve"> </w:t>
            </w:r>
            <w:r w:rsidRPr="00482F3C">
              <w:rPr>
                <w:rFonts w:ascii="Arial" w:eastAsia="Arial" w:hAnsi="Arial" w:cs="Arial"/>
                <w:color w:val="000000"/>
                <w:lang w:eastAsia="en-US"/>
              </w:rPr>
              <w:t>del presente Anexo Técnico con al menos lo siguiente:</w:t>
            </w:r>
          </w:p>
          <w:p w14:paraId="2DE3314A" w14:textId="77777777" w:rsidR="00482F3C" w:rsidRPr="00482F3C" w:rsidRDefault="00482F3C" w:rsidP="00482F3C">
            <w:pPr>
              <w:numPr>
                <w:ilvl w:val="0"/>
                <w:numId w:val="129"/>
              </w:numPr>
              <w:spacing w:before="120"/>
              <w:ind w:left="246" w:hanging="142"/>
              <w:contextualSpacing/>
              <w:jc w:val="both"/>
              <w:rPr>
                <w:rFonts w:ascii="Arial" w:eastAsia="Arial" w:hAnsi="Arial" w:cs="Arial"/>
                <w:caps/>
                <w:color w:val="000000"/>
                <w:lang w:eastAsia="en-US"/>
              </w:rPr>
            </w:pPr>
            <w:r w:rsidRPr="00482F3C">
              <w:rPr>
                <w:rFonts w:ascii="Arial" w:eastAsia="Arial" w:hAnsi="Arial" w:cs="Arial"/>
                <w:color w:val="000000"/>
                <w:lang w:eastAsia="en-US"/>
              </w:rPr>
              <w:t>Nombre y tipo de suscripción </w:t>
            </w:r>
          </w:p>
          <w:p w14:paraId="7FE6AF42" w14:textId="77777777" w:rsidR="00482F3C" w:rsidRPr="00482F3C" w:rsidRDefault="00482F3C" w:rsidP="00482F3C">
            <w:pPr>
              <w:numPr>
                <w:ilvl w:val="0"/>
                <w:numId w:val="129"/>
              </w:numPr>
              <w:ind w:left="246" w:right="113" w:hanging="142"/>
              <w:contextualSpacing/>
              <w:jc w:val="both"/>
              <w:rPr>
                <w:rFonts w:ascii="Arial" w:eastAsia="Arial" w:hAnsi="Arial" w:cs="Arial"/>
                <w:caps/>
                <w:color w:val="000000"/>
                <w:lang w:eastAsia="en-US"/>
              </w:rPr>
            </w:pPr>
            <w:r w:rsidRPr="00482F3C">
              <w:rPr>
                <w:rFonts w:ascii="Arial" w:eastAsia="Arial" w:hAnsi="Arial" w:cs="Arial"/>
                <w:color w:val="000000"/>
                <w:lang w:eastAsia="en-US"/>
              </w:rPr>
              <w:t>Vigencia o periodo que cubre la suscripción</w:t>
            </w:r>
            <w:r w:rsidRPr="00482F3C">
              <w:rPr>
                <w:rFonts w:ascii="Arial" w:eastAsia="Arial" w:hAnsi="Arial" w:cs="Arial"/>
                <w:caps/>
                <w:color w:val="000000"/>
                <w:lang w:eastAsia="en-US"/>
              </w:rPr>
              <w:t> </w:t>
            </w:r>
          </w:p>
          <w:p w14:paraId="2302434F" w14:textId="16CE0E04" w:rsidR="00482F3C" w:rsidRPr="008B4F5C" w:rsidRDefault="00482F3C" w:rsidP="008B4F5C">
            <w:pPr>
              <w:numPr>
                <w:ilvl w:val="0"/>
                <w:numId w:val="129"/>
              </w:numPr>
              <w:ind w:left="246" w:right="113" w:hanging="142"/>
              <w:contextualSpacing/>
              <w:jc w:val="both"/>
              <w:rPr>
                <w:rFonts w:ascii="Arial" w:eastAsia="Arial" w:hAnsi="Arial" w:cs="Arial"/>
                <w:caps/>
                <w:color w:val="000000"/>
                <w:lang w:eastAsia="en-US"/>
              </w:rPr>
            </w:pPr>
            <w:r w:rsidRPr="00482F3C">
              <w:rPr>
                <w:rFonts w:ascii="Arial" w:eastAsia="Arial" w:hAnsi="Arial" w:cs="Arial"/>
                <w:color w:val="000000"/>
                <w:lang w:eastAsia="en-US"/>
              </w:rPr>
              <w:t>A nombre del Instituto</w:t>
            </w:r>
          </w:p>
        </w:tc>
        <w:tc>
          <w:tcPr>
            <w:tcW w:w="1559" w:type="dxa"/>
            <w:vMerge w:val="restart"/>
            <w:vAlign w:val="center"/>
          </w:tcPr>
          <w:p w14:paraId="28DCE0F4" w14:textId="77777777" w:rsidR="00482F3C" w:rsidRPr="00482F3C" w:rsidRDefault="00482F3C" w:rsidP="00482F3C">
            <w:pPr>
              <w:ind w:left="113" w:right="113"/>
              <w:jc w:val="both"/>
              <w:rPr>
                <w:rFonts w:ascii="Arial" w:eastAsia="Arial" w:hAnsi="Arial" w:cs="Arial"/>
                <w:color w:val="000000"/>
                <w:lang w:eastAsia="en-US"/>
              </w:rPr>
            </w:pPr>
            <w:r w:rsidRPr="00482F3C">
              <w:rPr>
                <w:rFonts w:ascii="Arial" w:eastAsia="Arial" w:hAnsi="Arial" w:cs="Arial"/>
                <w:color w:val="000000"/>
                <w:lang w:eastAsia="en-US"/>
              </w:rPr>
              <w:t>Documento impreso, en hoja membretada y firmada por el representante legal de la empresa.</w:t>
            </w:r>
          </w:p>
        </w:tc>
        <w:tc>
          <w:tcPr>
            <w:tcW w:w="1843" w:type="dxa"/>
            <w:vMerge w:val="restart"/>
            <w:vAlign w:val="center"/>
          </w:tcPr>
          <w:p w14:paraId="3CAEAD68" w14:textId="77777777" w:rsidR="00482F3C" w:rsidRPr="00482F3C" w:rsidRDefault="00482F3C" w:rsidP="00482F3C">
            <w:pPr>
              <w:jc w:val="both"/>
              <w:rPr>
                <w:rFonts w:ascii="Arial" w:eastAsia="Arial" w:hAnsi="Arial" w:cs="Arial"/>
                <w:color w:val="000000"/>
                <w:lang w:eastAsia="en-US"/>
              </w:rPr>
            </w:pPr>
            <w:r w:rsidRPr="00482F3C">
              <w:rPr>
                <w:rFonts w:ascii="Arial" w:eastAsia="Arial" w:hAnsi="Arial" w:cs="Arial"/>
                <w:color w:val="000000"/>
                <w:lang w:eastAsia="en-US"/>
              </w:rPr>
              <w:t xml:space="preserve">15 (quince) días naturales contados a partir de la activación requerida en la </w:t>
            </w:r>
            <w:r w:rsidRPr="00482F3C">
              <w:rPr>
                <w:rFonts w:ascii="Arial" w:eastAsia="Arial" w:hAnsi="Arial" w:cs="Arial"/>
                <w:b/>
                <w:bCs/>
                <w:color w:val="000000"/>
                <w:lang w:eastAsia="en-US"/>
              </w:rPr>
              <w:t xml:space="preserve">Tabla 1. Suscripción al Servicio </w:t>
            </w:r>
            <w:proofErr w:type="spellStart"/>
            <w:r w:rsidRPr="00482F3C">
              <w:rPr>
                <w:rFonts w:ascii="Arial" w:eastAsia="Arial" w:hAnsi="Arial" w:cs="Arial"/>
                <w:b/>
                <w:bCs/>
                <w:color w:val="000000"/>
                <w:lang w:eastAsia="en-US"/>
              </w:rPr>
              <w:t>Application</w:t>
            </w:r>
            <w:proofErr w:type="spellEnd"/>
            <w:r w:rsidRPr="00482F3C">
              <w:rPr>
                <w:rFonts w:ascii="Arial" w:eastAsia="Arial" w:hAnsi="Arial" w:cs="Arial"/>
                <w:b/>
                <w:bCs/>
                <w:color w:val="000000"/>
                <w:lang w:eastAsia="en-US"/>
              </w:rPr>
              <w:t xml:space="preserve"> Performance </w:t>
            </w:r>
            <w:proofErr w:type="spellStart"/>
            <w:r w:rsidRPr="00482F3C">
              <w:rPr>
                <w:rFonts w:ascii="Arial" w:eastAsia="Arial" w:hAnsi="Arial" w:cs="Arial"/>
                <w:b/>
                <w:bCs/>
                <w:color w:val="000000"/>
                <w:lang w:eastAsia="en-US"/>
              </w:rPr>
              <w:t>Monitoring</w:t>
            </w:r>
            <w:proofErr w:type="spellEnd"/>
            <w:r w:rsidRPr="00482F3C">
              <w:rPr>
                <w:rFonts w:ascii="Arial" w:eastAsia="Arial" w:hAnsi="Arial" w:cs="Arial"/>
                <w:b/>
                <w:bCs/>
                <w:color w:val="000000"/>
                <w:lang w:eastAsia="en-US"/>
              </w:rPr>
              <w:t xml:space="preserve"> (APM)</w:t>
            </w:r>
          </w:p>
        </w:tc>
        <w:tc>
          <w:tcPr>
            <w:tcW w:w="2126" w:type="dxa"/>
            <w:vMerge w:val="restart"/>
            <w:vAlign w:val="center"/>
          </w:tcPr>
          <w:p w14:paraId="143F5489" w14:textId="77777777" w:rsidR="00482F3C" w:rsidRPr="00482F3C" w:rsidRDefault="00482F3C" w:rsidP="00482F3C">
            <w:pPr>
              <w:ind w:left="113" w:right="113"/>
              <w:jc w:val="both"/>
              <w:rPr>
                <w:rFonts w:ascii="Arial" w:eastAsia="Arial" w:hAnsi="Arial" w:cs="Arial"/>
                <w:color w:val="000000"/>
                <w:lang w:eastAsia="en-US"/>
              </w:rPr>
            </w:pPr>
            <w:r w:rsidRPr="00482F3C">
              <w:rPr>
                <w:rFonts w:ascii="Arial" w:eastAsia="Arial" w:hAnsi="Arial" w:cs="Arial"/>
                <w:color w:val="000000"/>
                <w:lang w:eastAsia="en-US"/>
              </w:rPr>
              <w:t>Oficinas Centrales del Instituto Nacional Electoral en la Unidad Técnica de Servicios de Informática ubicada en Viaducto Tlalpan No. 100, Edificio C, Planta Baja, Colonia Arenal Tepepan, C.P. 14610, Alcaldía Tlalpan, Ciudad de México, de lunes a domingo en un horario de 9:00 a 18:00 horas.</w:t>
            </w:r>
          </w:p>
        </w:tc>
      </w:tr>
      <w:tr w:rsidR="00482F3C" w:rsidRPr="00482F3C" w14:paraId="66BF11D9" w14:textId="77777777" w:rsidTr="008B4F5C">
        <w:trPr>
          <w:trHeight w:val="558"/>
        </w:trPr>
        <w:tc>
          <w:tcPr>
            <w:tcW w:w="559" w:type="dxa"/>
            <w:vAlign w:val="center"/>
          </w:tcPr>
          <w:p w14:paraId="3B7EB954" w14:textId="77777777" w:rsidR="00482F3C" w:rsidRPr="00482F3C" w:rsidRDefault="00482F3C" w:rsidP="00482F3C">
            <w:pPr>
              <w:rPr>
                <w:rFonts w:ascii="Arial" w:eastAsia="Arial" w:hAnsi="Arial" w:cs="Arial"/>
                <w:color w:val="000000"/>
                <w:lang w:eastAsia="en-US"/>
              </w:rPr>
            </w:pPr>
            <w:r w:rsidRPr="00482F3C">
              <w:rPr>
                <w:rFonts w:ascii="Arial" w:eastAsia="Arial" w:hAnsi="Arial" w:cs="Arial"/>
                <w:color w:val="000000"/>
                <w:lang w:eastAsia="en-US"/>
              </w:rPr>
              <w:t>2</w:t>
            </w:r>
          </w:p>
        </w:tc>
        <w:tc>
          <w:tcPr>
            <w:tcW w:w="3689" w:type="dxa"/>
            <w:vAlign w:val="center"/>
          </w:tcPr>
          <w:tbl>
            <w:tblPr>
              <w:tblW w:w="3145" w:type="dxa"/>
              <w:jc w:val="center"/>
              <w:tblBorders>
                <w:top w:val="outset" w:sz="6" w:space="0" w:color="auto"/>
                <w:left w:val="outset" w:sz="6" w:space="0" w:color="auto"/>
                <w:bottom w:val="outset" w:sz="6" w:space="0" w:color="auto"/>
                <w:right w:val="outset" w:sz="6" w:space="0" w:color="auto"/>
              </w:tblBorders>
              <w:tblLayout w:type="fixed"/>
              <w:tblCellMar>
                <w:top w:w="108" w:type="dxa"/>
                <w:bottom w:w="108" w:type="dxa"/>
              </w:tblCellMar>
              <w:tblLook w:val="04A0" w:firstRow="1" w:lastRow="0" w:firstColumn="1" w:lastColumn="0" w:noHBand="0" w:noVBand="1"/>
            </w:tblPr>
            <w:tblGrid>
              <w:gridCol w:w="3145"/>
            </w:tblGrid>
            <w:tr w:rsidR="00482F3C" w:rsidRPr="00482F3C" w14:paraId="077C552E" w14:textId="77777777" w:rsidTr="00101622">
              <w:trPr>
                <w:trHeight w:val="360"/>
                <w:jc w:val="center"/>
              </w:trPr>
              <w:tc>
                <w:tcPr>
                  <w:tcW w:w="5000" w:type="pct"/>
                  <w:tcBorders>
                    <w:top w:val="nil"/>
                    <w:left w:val="nil"/>
                    <w:bottom w:val="nil"/>
                    <w:right w:val="nil"/>
                  </w:tcBorders>
                  <w:vAlign w:val="center"/>
                  <w:hideMark/>
                </w:tcPr>
                <w:p w14:paraId="0798AEF3" w14:textId="77777777" w:rsidR="00482F3C" w:rsidRPr="00482F3C" w:rsidRDefault="00482F3C" w:rsidP="00482F3C">
                  <w:pPr>
                    <w:jc w:val="both"/>
                    <w:textAlignment w:val="baseline"/>
                    <w:rPr>
                      <w:rFonts w:ascii="Arial" w:eastAsia="Arial" w:hAnsi="Arial" w:cs="Arial"/>
                      <w:color w:val="000000"/>
                      <w:lang w:eastAsia="en-US"/>
                    </w:rPr>
                  </w:pPr>
                  <w:r w:rsidRPr="00482F3C">
                    <w:rPr>
                      <w:rFonts w:ascii="Arial" w:eastAsia="Arial" w:hAnsi="Arial" w:cs="Arial"/>
                      <w:color w:val="000000"/>
                      <w:shd w:val="clear" w:color="auto" w:fill="FFFFFF"/>
                      <w:lang w:eastAsia="en-US"/>
                    </w:rPr>
                    <w:t xml:space="preserve">Documento que indique el procedimiento y medios de contacto para acceder al servicio de </w:t>
                  </w:r>
                  <w:r w:rsidRPr="00482F3C">
                    <w:rPr>
                      <w:rFonts w:ascii="Arial" w:eastAsia="Arial" w:hAnsi="Arial" w:cs="Arial"/>
                      <w:b/>
                      <w:bCs/>
                      <w:color w:val="000000"/>
                      <w:lang w:eastAsia="en-US"/>
                    </w:rPr>
                    <w:t xml:space="preserve">Suscripción al Servicio </w:t>
                  </w:r>
                  <w:proofErr w:type="spellStart"/>
                  <w:r w:rsidRPr="00482F3C">
                    <w:rPr>
                      <w:rFonts w:ascii="Arial" w:eastAsia="Arial" w:hAnsi="Arial" w:cs="Arial"/>
                      <w:b/>
                      <w:bCs/>
                      <w:color w:val="000000"/>
                      <w:lang w:eastAsia="en-US"/>
                    </w:rPr>
                    <w:t>Application</w:t>
                  </w:r>
                  <w:proofErr w:type="spellEnd"/>
                  <w:r w:rsidRPr="00482F3C">
                    <w:rPr>
                      <w:rFonts w:ascii="Arial" w:eastAsia="Arial" w:hAnsi="Arial" w:cs="Arial"/>
                      <w:b/>
                      <w:bCs/>
                      <w:color w:val="000000"/>
                      <w:lang w:eastAsia="en-US"/>
                    </w:rPr>
                    <w:t xml:space="preserve"> Performance </w:t>
                  </w:r>
                  <w:proofErr w:type="spellStart"/>
                  <w:r w:rsidRPr="00482F3C">
                    <w:rPr>
                      <w:rFonts w:ascii="Arial" w:eastAsia="Arial" w:hAnsi="Arial" w:cs="Arial"/>
                      <w:b/>
                      <w:bCs/>
                      <w:color w:val="000000"/>
                      <w:lang w:eastAsia="en-US"/>
                    </w:rPr>
                    <w:t>Monitoring</w:t>
                  </w:r>
                  <w:proofErr w:type="spellEnd"/>
                  <w:r w:rsidRPr="00482F3C">
                    <w:rPr>
                      <w:rFonts w:ascii="Arial" w:eastAsia="Arial" w:hAnsi="Arial" w:cs="Arial"/>
                      <w:b/>
                      <w:bCs/>
                      <w:color w:val="000000"/>
                      <w:lang w:eastAsia="en-US"/>
                    </w:rPr>
                    <w:t xml:space="preserve"> (APM)</w:t>
                  </w:r>
                </w:p>
              </w:tc>
            </w:tr>
          </w:tbl>
          <w:p w14:paraId="47DC8254" w14:textId="77777777" w:rsidR="00482F3C" w:rsidRPr="00482F3C" w:rsidRDefault="00482F3C" w:rsidP="00482F3C">
            <w:pPr>
              <w:spacing w:before="120"/>
              <w:ind w:left="360"/>
              <w:contextualSpacing/>
              <w:jc w:val="both"/>
              <w:rPr>
                <w:rFonts w:ascii="Arial" w:eastAsia="Arial" w:hAnsi="Arial" w:cs="Arial"/>
                <w:color w:val="000000"/>
                <w:lang w:eastAsia="en-US"/>
              </w:rPr>
            </w:pPr>
          </w:p>
        </w:tc>
        <w:tc>
          <w:tcPr>
            <w:tcW w:w="1559" w:type="dxa"/>
            <w:vMerge/>
            <w:vAlign w:val="center"/>
          </w:tcPr>
          <w:p w14:paraId="7180A854" w14:textId="77777777" w:rsidR="00482F3C" w:rsidRPr="00482F3C" w:rsidRDefault="00482F3C" w:rsidP="00482F3C">
            <w:pPr>
              <w:ind w:left="113" w:right="113"/>
              <w:jc w:val="both"/>
              <w:rPr>
                <w:rFonts w:ascii="Arial" w:eastAsia="Arial" w:hAnsi="Arial" w:cs="Arial"/>
                <w:color w:val="000000"/>
                <w:lang w:eastAsia="en-US"/>
              </w:rPr>
            </w:pPr>
          </w:p>
        </w:tc>
        <w:tc>
          <w:tcPr>
            <w:tcW w:w="1843" w:type="dxa"/>
            <w:vMerge/>
            <w:vAlign w:val="center"/>
          </w:tcPr>
          <w:p w14:paraId="6FC69A38" w14:textId="77777777" w:rsidR="00482F3C" w:rsidRPr="00482F3C" w:rsidRDefault="00482F3C" w:rsidP="00482F3C">
            <w:pPr>
              <w:jc w:val="both"/>
              <w:rPr>
                <w:rFonts w:ascii="Arial" w:eastAsia="Arial" w:hAnsi="Arial" w:cs="Arial"/>
                <w:color w:val="000000"/>
                <w:lang w:eastAsia="en-US"/>
              </w:rPr>
            </w:pPr>
          </w:p>
        </w:tc>
        <w:tc>
          <w:tcPr>
            <w:tcW w:w="2126" w:type="dxa"/>
            <w:vMerge/>
            <w:vAlign w:val="center"/>
          </w:tcPr>
          <w:p w14:paraId="3117525A" w14:textId="77777777" w:rsidR="00482F3C" w:rsidRPr="00482F3C" w:rsidRDefault="00482F3C" w:rsidP="00482F3C">
            <w:pPr>
              <w:ind w:left="113" w:right="113"/>
              <w:jc w:val="both"/>
              <w:rPr>
                <w:rFonts w:ascii="Arial" w:eastAsia="Arial" w:hAnsi="Arial" w:cs="Arial"/>
                <w:color w:val="000000"/>
                <w:lang w:eastAsia="en-US"/>
              </w:rPr>
            </w:pPr>
          </w:p>
        </w:tc>
      </w:tr>
      <w:tr w:rsidR="00482F3C" w:rsidRPr="00482F3C" w14:paraId="5636675A" w14:textId="77777777" w:rsidTr="008B4F5C">
        <w:trPr>
          <w:trHeight w:val="1407"/>
        </w:trPr>
        <w:tc>
          <w:tcPr>
            <w:tcW w:w="559" w:type="dxa"/>
            <w:vAlign w:val="center"/>
          </w:tcPr>
          <w:p w14:paraId="4B1C92CA" w14:textId="77777777" w:rsidR="00482F3C" w:rsidRPr="00482F3C" w:rsidRDefault="00482F3C" w:rsidP="00482F3C">
            <w:pPr>
              <w:rPr>
                <w:rFonts w:ascii="Arial" w:eastAsia="Arial" w:hAnsi="Arial" w:cs="Arial"/>
                <w:color w:val="000000"/>
                <w:lang w:eastAsia="en-US"/>
              </w:rPr>
            </w:pPr>
            <w:r w:rsidRPr="00482F3C">
              <w:rPr>
                <w:rFonts w:ascii="Arial" w:eastAsia="Arial" w:hAnsi="Arial" w:cs="Arial"/>
                <w:color w:val="000000"/>
                <w:lang w:eastAsia="en-US"/>
              </w:rPr>
              <w:t>3</w:t>
            </w:r>
          </w:p>
        </w:tc>
        <w:tc>
          <w:tcPr>
            <w:tcW w:w="3689" w:type="dxa"/>
            <w:vAlign w:val="center"/>
          </w:tcPr>
          <w:p w14:paraId="22382ADF" w14:textId="77777777" w:rsidR="00482F3C" w:rsidRPr="00482F3C" w:rsidRDefault="00482F3C" w:rsidP="00482F3C">
            <w:pPr>
              <w:ind w:right="113"/>
              <w:jc w:val="both"/>
              <w:rPr>
                <w:rFonts w:ascii="Arial" w:eastAsia="Arial" w:hAnsi="Arial" w:cs="Arial"/>
                <w:color w:val="000000"/>
                <w:lang w:eastAsia="en-US"/>
              </w:rPr>
            </w:pPr>
            <w:r w:rsidRPr="00482F3C">
              <w:rPr>
                <w:rFonts w:ascii="Arial" w:eastAsia="Arial" w:hAnsi="Arial" w:cs="Arial"/>
                <w:color w:val="000000"/>
                <w:lang w:eastAsia="en-US"/>
              </w:rPr>
              <w:t xml:space="preserve">Correo electrónico mediante el cual el Instituto pueda verificar la activación de la suscripción al servicio </w:t>
            </w:r>
            <w:proofErr w:type="spellStart"/>
            <w:r w:rsidRPr="00482F3C">
              <w:rPr>
                <w:rFonts w:ascii="Arial" w:eastAsia="Arial" w:hAnsi="Arial" w:cs="Arial"/>
                <w:color w:val="000000"/>
                <w:lang w:eastAsia="en-US"/>
              </w:rPr>
              <w:t>Application</w:t>
            </w:r>
            <w:proofErr w:type="spellEnd"/>
            <w:r w:rsidRPr="00482F3C">
              <w:rPr>
                <w:rFonts w:ascii="Arial" w:eastAsia="Arial" w:hAnsi="Arial" w:cs="Arial"/>
                <w:color w:val="000000"/>
                <w:lang w:eastAsia="en-US"/>
              </w:rPr>
              <w:t xml:space="preserve"> Performance </w:t>
            </w:r>
            <w:proofErr w:type="spellStart"/>
            <w:r w:rsidRPr="00482F3C">
              <w:rPr>
                <w:rFonts w:ascii="Arial" w:eastAsia="Arial" w:hAnsi="Arial" w:cs="Arial"/>
                <w:color w:val="000000"/>
                <w:lang w:eastAsia="en-US"/>
              </w:rPr>
              <w:t>Monitoring</w:t>
            </w:r>
            <w:proofErr w:type="spellEnd"/>
            <w:r w:rsidRPr="00482F3C">
              <w:rPr>
                <w:rFonts w:ascii="Arial" w:eastAsia="Arial" w:hAnsi="Arial" w:cs="Arial"/>
                <w:color w:val="000000"/>
                <w:lang w:eastAsia="en-US"/>
              </w:rPr>
              <w:t xml:space="preserve"> (APM) descritos en la </w:t>
            </w:r>
            <w:r w:rsidRPr="00482F3C">
              <w:rPr>
                <w:rFonts w:ascii="Arial" w:eastAsia="Arial" w:hAnsi="Arial" w:cs="Arial"/>
                <w:b/>
                <w:bCs/>
                <w:color w:val="000000"/>
                <w:lang w:eastAsia="en-US"/>
              </w:rPr>
              <w:t xml:space="preserve">Tabla 1 “Suscripción al Servicio </w:t>
            </w:r>
            <w:proofErr w:type="spellStart"/>
            <w:r w:rsidRPr="00482F3C">
              <w:rPr>
                <w:rFonts w:ascii="Arial" w:eastAsia="Arial" w:hAnsi="Arial" w:cs="Arial"/>
                <w:b/>
                <w:bCs/>
                <w:color w:val="000000"/>
                <w:lang w:eastAsia="en-US"/>
              </w:rPr>
              <w:t>Application</w:t>
            </w:r>
            <w:proofErr w:type="spellEnd"/>
            <w:r w:rsidRPr="00482F3C">
              <w:rPr>
                <w:rFonts w:ascii="Arial" w:eastAsia="Arial" w:hAnsi="Arial" w:cs="Arial"/>
                <w:b/>
                <w:bCs/>
                <w:color w:val="000000"/>
                <w:lang w:eastAsia="en-US"/>
              </w:rPr>
              <w:t xml:space="preserve"> Performance </w:t>
            </w:r>
            <w:proofErr w:type="spellStart"/>
            <w:r w:rsidRPr="00482F3C">
              <w:rPr>
                <w:rFonts w:ascii="Arial" w:eastAsia="Arial" w:hAnsi="Arial" w:cs="Arial"/>
                <w:b/>
                <w:bCs/>
                <w:color w:val="000000"/>
                <w:lang w:eastAsia="en-US"/>
              </w:rPr>
              <w:t>Monitoring</w:t>
            </w:r>
            <w:proofErr w:type="spellEnd"/>
            <w:r w:rsidRPr="00482F3C">
              <w:rPr>
                <w:rFonts w:ascii="Arial" w:eastAsia="Arial" w:hAnsi="Arial" w:cs="Arial"/>
                <w:b/>
                <w:bCs/>
                <w:color w:val="000000"/>
                <w:lang w:eastAsia="en-US"/>
              </w:rPr>
              <w:t xml:space="preserve"> (APM)</w:t>
            </w:r>
          </w:p>
        </w:tc>
        <w:tc>
          <w:tcPr>
            <w:tcW w:w="1559" w:type="dxa"/>
            <w:vAlign w:val="center"/>
          </w:tcPr>
          <w:p w14:paraId="5FD17E88" w14:textId="77777777" w:rsidR="00482F3C" w:rsidRPr="00482F3C" w:rsidRDefault="00482F3C" w:rsidP="00482F3C">
            <w:pPr>
              <w:jc w:val="both"/>
              <w:rPr>
                <w:rFonts w:ascii="Arial" w:eastAsia="Arial" w:hAnsi="Arial" w:cs="Arial"/>
                <w:lang w:eastAsia="en-US"/>
              </w:rPr>
            </w:pPr>
            <w:r w:rsidRPr="00482F3C">
              <w:rPr>
                <w:rFonts w:ascii="Arial" w:eastAsia="Arial" w:hAnsi="Arial" w:cs="Arial"/>
                <w:color w:val="000000"/>
                <w:lang w:eastAsia="en-US"/>
              </w:rPr>
              <w:t>Correo electrónico</w:t>
            </w:r>
            <w:r w:rsidRPr="00482F3C">
              <w:rPr>
                <w:rFonts w:ascii="Arial" w:eastAsia="Arial" w:hAnsi="Arial" w:cs="Arial"/>
                <w:color w:val="000000"/>
                <w:shd w:val="clear" w:color="auto" w:fill="FFFFFF"/>
                <w:lang w:eastAsia="en-US"/>
              </w:rPr>
              <w:t> </w:t>
            </w:r>
          </w:p>
        </w:tc>
        <w:tc>
          <w:tcPr>
            <w:tcW w:w="1843" w:type="dxa"/>
            <w:vAlign w:val="center"/>
          </w:tcPr>
          <w:p w14:paraId="02F0193A" w14:textId="77777777" w:rsidR="00482F3C" w:rsidRPr="00482F3C" w:rsidRDefault="00482F3C" w:rsidP="00482F3C">
            <w:pPr>
              <w:jc w:val="both"/>
              <w:rPr>
                <w:rFonts w:ascii="Arial" w:eastAsia="Arial" w:hAnsi="Arial" w:cs="Arial"/>
                <w:lang w:eastAsia="en-US"/>
              </w:rPr>
            </w:pPr>
            <w:r w:rsidRPr="00482F3C">
              <w:rPr>
                <w:rFonts w:ascii="Arial" w:eastAsia="Arial" w:hAnsi="Arial" w:cs="Arial"/>
                <w:color w:val="000000"/>
                <w:lang w:eastAsia="en-US"/>
              </w:rPr>
              <w:t>A más tardar al día natural siguiente a la fecha de activación de la suscripción.</w:t>
            </w:r>
            <w:r w:rsidRPr="00482F3C">
              <w:rPr>
                <w:rFonts w:ascii="Arial" w:eastAsia="Arial" w:hAnsi="Arial" w:cs="Arial"/>
                <w:color w:val="000000"/>
                <w:shd w:val="clear" w:color="auto" w:fill="FFFFFF"/>
                <w:lang w:eastAsia="en-US"/>
              </w:rPr>
              <w:t> </w:t>
            </w:r>
          </w:p>
        </w:tc>
        <w:tc>
          <w:tcPr>
            <w:tcW w:w="2126" w:type="dxa"/>
            <w:vAlign w:val="center"/>
          </w:tcPr>
          <w:p w14:paraId="5004762C" w14:textId="42B937D3" w:rsidR="00482F3C" w:rsidRPr="00482F3C" w:rsidRDefault="00482F3C" w:rsidP="00FB2EDA">
            <w:pPr>
              <w:jc w:val="center"/>
              <w:rPr>
                <w:rFonts w:ascii="Arial" w:eastAsia="Arial" w:hAnsi="Arial" w:cs="Arial"/>
                <w:lang w:eastAsia="en-US"/>
              </w:rPr>
            </w:pPr>
            <w:hyperlink r:id="rId39" w:tgtFrame="_blank" w:history="1">
              <w:r w:rsidRPr="00482F3C">
                <w:rPr>
                  <w:rFonts w:ascii="Arial" w:eastAsia="Arial" w:hAnsi="Arial" w:cs="Arial"/>
                  <w:color w:val="000000"/>
                  <w:lang w:eastAsia="en-US"/>
                </w:rPr>
                <w:t>licencias.sas@ine.mx</w:t>
              </w:r>
            </w:hyperlink>
            <w:r w:rsidRPr="00482F3C">
              <w:rPr>
                <w:rFonts w:ascii="Arial" w:eastAsia="Arial" w:hAnsi="Arial" w:cs="Arial"/>
                <w:color w:val="000000"/>
                <w:lang w:eastAsia="en-US"/>
              </w:rPr>
              <w:t xml:space="preserve"> </w:t>
            </w:r>
          </w:p>
        </w:tc>
      </w:tr>
    </w:tbl>
    <w:p w14:paraId="02BFC56B" w14:textId="6E0A1102" w:rsidR="00482F3C" w:rsidRPr="009F07D9" w:rsidRDefault="009F07D9" w:rsidP="009F07D9">
      <w:pPr>
        <w:jc w:val="center"/>
        <w:rPr>
          <w:rFonts w:ascii="Arial" w:hAnsi="Arial" w:cs="Arial"/>
          <w:b/>
          <w:bCs/>
          <w:lang w:val="es-ES"/>
        </w:rPr>
      </w:pPr>
      <w:r w:rsidRPr="009F07D9">
        <w:rPr>
          <w:rFonts w:ascii="Arial" w:hAnsi="Arial" w:cs="Arial"/>
          <w:b/>
          <w:bCs/>
          <w:lang w:val="es-ES"/>
        </w:rPr>
        <w:t xml:space="preserve">Tabla 2 </w:t>
      </w:r>
      <w:r>
        <w:rPr>
          <w:rFonts w:ascii="Arial" w:hAnsi="Arial" w:cs="Arial"/>
          <w:b/>
          <w:bCs/>
          <w:lang w:val="es-ES"/>
        </w:rPr>
        <w:t>“</w:t>
      </w:r>
      <w:r w:rsidRPr="009F07D9">
        <w:rPr>
          <w:rFonts w:ascii="Arial" w:hAnsi="Arial" w:cs="Arial"/>
          <w:b/>
          <w:bCs/>
          <w:lang w:val="es-ES"/>
        </w:rPr>
        <w:t>Entregables</w:t>
      </w:r>
      <w:r>
        <w:rPr>
          <w:rFonts w:ascii="Arial" w:hAnsi="Arial" w:cs="Arial"/>
          <w:b/>
          <w:bCs/>
          <w:lang w:val="es-ES"/>
        </w:rPr>
        <w:t>”</w:t>
      </w:r>
    </w:p>
    <w:p w14:paraId="241EE616" w14:textId="77777777" w:rsidR="00482F3C" w:rsidRDefault="00482F3C" w:rsidP="00482F3C">
      <w:pPr>
        <w:rPr>
          <w:lang w:val="es-ES"/>
        </w:rPr>
      </w:pPr>
    </w:p>
    <w:p w14:paraId="19206081" w14:textId="77777777" w:rsidR="00482F3C" w:rsidRDefault="00482F3C" w:rsidP="00482F3C">
      <w:pPr>
        <w:rPr>
          <w:lang w:val="es-ES"/>
        </w:rPr>
      </w:pPr>
    </w:p>
    <w:p w14:paraId="7AE05DDA" w14:textId="77777777" w:rsidR="00482F3C" w:rsidRDefault="00482F3C" w:rsidP="00482F3C">
      <w:pPr>
        <w:rPr>
          <w:lang w:val="es-ES"/>
        </w:rPr>
      </w:pPr>
    </w:p>
    <w:p w14:paraId="41BC77D6" w14:textId="77777777" w:rsidR="00482F3C" w:rsidRDefault="00482F3C" w:rsidP="00482F3C">
      <w:pPr>
        <w:rPr>
          <w:lang w:val="es-ES"/>
        </w:rPr>
      </w:pPr>
    </w:p>
    <w:p w14:paraId="68F2461E" w14:textId="77777777" w:rsidR="009F07D9" w:rsidRPr="00662771" w:rsidRDefault="009F07D9" w:rsidP="009F07D9">
      <w:pPr>
        <w:jc w:val="center"/>
        <w:rPr>
          <w:rFonts w:ascii="Arial" w:hAnsi="Arial" w:cs="Arial"/>
          <w:b/>
          <w:bCs/>
        </w:rPr>
      </w:pPr>
      <w:r w:rsidRPr="00662771">
        <w:rPr>
          <w:rFonts w:ascii="Arial" w:hAnsi="Arial" w:cs="Arial"/>
          <w:b/>
          <w:bCs/>
        </w:rPr>
        <w:t>____________________________________________________________</w:t>
      </w:r>
    </w:p>
    <w:p w14:paraId="3178D2E1" w14:textId="77777777" w:rsidR="009F07D9" w:rsidRPr="00662771" w:rsidRDefault="009F07D9" w:rsidP="009F07D9">
      <w:pPr>
        <w:pStyle w:val="Textoindependiente"/>
        <w:jc w:val="center"/>
        <w:rPr>
          <w:rFonts w:cs="Arial"/>
          <w:i/>
          <w:sz w:val="20"/>
        </w:rPr>
      </w:pPr>
      <w:r w:rsidRPr="00662771">
        <w:rPr>
          <w:rFonts w:cs="Arial"/>
          <w:i/>
          <w:sz w:val="20"/>
        </w:rPr>
        <w:t>(Nombre de la empresa Licitante y nombre y firma del representante legal)</w:t>
      </w:r>
    </w:p>
    <w:p w14:paraId="2FA68E3E" w14:textId="77777777" w:rsidR="00482F3C" w:rsidRDefault="00482F3C" w:rsidP="00482F3C">
      <w:pPr>
        <w:rPr>
          <w:lang w:val="es-ES"/>
        </w:rPr>
      </w:pPr>
    </w:p>
    <w:p w14:paraId="57EE8B53" w14:textId="77777777" w:rsidR="008B4F5C" w:rsidRDefault="008B4F5C" w:rsidP="008B4F5C">
      <w:pPr>
        <w:pStyle w:val="Ttulo1"/>
        <w:jc w:val="left"/>
        <w:rPr>
          <w:rFonts w:cs="Arial"/>
          <w:color w:val="CC0066"/>
          <w:kern w:val="32"/>
          <w:szCs w:val="24"/>
        </w:rPr>
      </w:pPr>
    </w:p>
    <w:p w14:paraId="0FD20D92" w14:textId="77777777" w:rsidR="008B4F5C" w:rsidRPr="008B4F5C" w:rsidRDefault="008B4F5C" w:rsidP="008B4F5C">
      <w:pPr>
        <w:rPr>
          <w:lang w:val="es-ES"/>
        </w:rPr>
      </w:pPr>
    </w:p>
    <w:p w14:paraId="7417C1F4" w14:textId="6C782349" w:rsidR="00CC1403" w:rsidRDefault="00624CF1" w:rsidP="009850BC">
      <w:pPr>
        <w:pStyle w:val="Ttulo1"/>
        <w:rPr>
          <w:rFonts w:cs="Arial"/>
          <w:color w:val="CC0066"/>
          <w:kern w:val="32"/>
          <w:szCs w:val="24"/>
        </w:rPr>
      </w:pPr>
      <w:r w:rsidRPr="005E2ABE">
        <w:rPr>
          <w:rFonts w:cs="Arial"/>
          <w:color w:val="CC0066"/>
          <w:kern w:val="32"/>
          <w:szCs w:val="24"/>
        </w:rPr>
        <w:lastRenderedPageBreak/>
        <w:t>ANEXO 2</w:t>
      </w:r>
      <w:bookmarkEnd w:id="1337"/>
    </w:p>
    <w:p w14:paraId="7EFA0DC5" w14:textId="77777777" w:rsidR="005E2ABE" w:rsidRPr="005E2ABE" w:rsidRDefault="005E2ABE" w:rsidP="005E2ABE">
      <w:pPr>
        <w:rPr>
          <w:lang w:val="es-ES"/>
        </w:rPr>
      </w:pPr>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7224F7F1" w14:textId="5ED06F17" w:rsidR="009C4420" w:rsidRPr="00662771" w:rsidRDefault="009C4420" w:rsidP="009C4420">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4232658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5E9915EB" w14:textId="77777777" w:rsidR="00076C4A" w:rsidRPr="00662771" w:rsidRDefault="00076C4A"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Start w:id="1346" w:name="_Toc149156152"/>
      <w:bookmarkEnd w:id="1338"/>
      <w:bookmarkEnd w:id="1339"/>
      <w:bookmarkEnd w:id="1340"/>
      <w:bookmarkEnd w:id="1341"/>
      <w:r w:rsidR="0085156D" w:rsidRPr="001575A0">
        <w:rPr>
          <w:rFonts w:ascii="Arial" w:hAnsi="Arial" w:cs="Arial"/>
          <w:sz w:val="16"/>
          <w:szCs w:val="16"/>
        </w:rPr>
        <w:t>.</w:t>
      </w:r>
    </w:p>
    <w:p w14:paraId="3D74FE2A" w14:textId="50742415" w:rsidR="00CC1403" w:rsidRPr="001575A0" w:rsidRDefault="00624CF1">
      <w:pPr>
        <w:pStyle w:val="Ttulo1"/>
        <w:rPr>
          <w:rFonts w:cs="Arial"/>
          <w:color w:val="CC0066"/>
          <w:kern w:val="32"/>
          <w:szCs w:val="24"/>
        </w:rPr>
      </w:pPr>
      <w:r w:rsidRPr="001575A0">
        <w:rPr>
          <w:rFonts w:cs="Arial"/>
          <w:color w:val="CC0066"/>
          <w:kern w:val="32"/>
          <w:szCs w:val="24"/>
        </w:rPr>
        <w:lastRenderedPageBreak/>
        <w:t>ANEXO 3 “A”</w:t>
      </w:r>
      <w:bookmarkEnd w:id="1346"/>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0EB3149E"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347" w:name="_Toc149156153"/>
      <w:r w:rsidRPr="001575A0">
        <w:rPr>
          <w:rFonts w:cs="Arial"/>
          <w:color w:val="CC0066"/>
          <w:kern w:val="32"/>
          <w:szCs w:val="24"/>
        </w:rPr>
        <w:lastRenderedPageBreak/>
        <w:t>ANEXO 3 “B”</w:t>
      </w:r>
      <w:bookmarkEnd w:id="1347"/>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6156E0F6"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348" w:name="_Toc149156154"/>
      <w:r w:rsidRPr="001575A0">
        <w:rPr>
          <w:rFonts w:cs="Arial"/>
          <w:color w:val="CC0066"/>
          <w:kern w:val="32"/>
          <w:szCs w:val="24"/>
        </w:rPr>
        <w:lastRenderedPageBreak/>
        <w:t>ANEXO 3 “C”</w:t>
      </w:r>
      <w:bookmarkEnd w:id="1348"/>
    </w:p>
    <w:p w14:paraId="7B03A93D" w14:textId="77777777" w:rsidR="00CC1403" w:rsidRPr="00662771" w:rsidRDefault="00624CF1">
      <w:pPr>
        <w:shd w:val="clear" w:color="auto" w:fill="D9D9D9" w:themeFill="background1" w:themeFillShade="D9"/>
        <w:jc w:val="center"/>
        <w:rPr>
          <w:rFonts w:ascii="Arial" w:hAnsi="Arial" w:cs="Arial"/>
          <w:b/>
        </w:rPr>
      </w:pPr>
      <w:bookmarkStart w:id="1349" w:name="_Toc309618102"/>
      <w:bookmarkStart w:id="1350" w:name="_Toc314094172"/>
      <w:bookmarkStart w:id="1351" w:name="_Toc314085351"/>
      <w:bookmarkStart w:id="1352" w:name="_Toc289064608"/>
      <w:bookmarkStart w:id="1353"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5AA0763D"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77777777"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354" w:name="_Toc149156155"/>
      <w:r w:rsidRPr="005E2ABE">
        <w:rPr>
          <w:rFonts w:cs="Arial"/>
          <w:color w:val="CC0066"/>
          <w:kern w:val="32"/>
          <w:szCs w:val="24"/>
        </w:rPr>
        <w:lastRenderedPageBreak/>
        <w:t>ANEXO 4</w:t>
      </w:r>
      <w:bookmarkEnd w:id="1349"/>
      <w:bookmarkEnd w:id="1350"/>
      <w:bookmarkEnd w:id="1351"/>
      <w:bookmarkEnd w:id="1354"/>
    </w:p>
    <w:p w14:paraId="3114AD2B" w14:textId="77777777" w:rsidR="00CC1403" w:rsidRPr="005E2ABE" w:rsidRDefault="00624CF1">
      <w:pPr>
        <w:pStyle w:val="Ttulo1"/>
        <w:shd w:val="clear" w:color="auto" w:fill="D9D9D9" w:themeFill="background1" w:themeFillShade="D9"/>
        <w:rPr>
          <w:rFonts w:cs="Arial"/>
          <w:szCs w:val="24"/>
        </w:rPr>
      </w:pPr>
      <w:bookmarkStart w:id="1355" w:name="_Toc3539030"/>
      <w:bookmarkStart w:id="1356" w:name="_Toc498523242"/>
      <w:bookmarkStart w:id="1357" w:name="_Toc19704303"/>
      <w:bookmarkStart w:id="1358" w:name="_Toc492377963"/>
      <w:bookmarkStart w:id="1359" w:name="_Toc510612363"/>
      <w:bookmarkStart w:id="1360" w:name="_Toc491181001"/>
      <w:bookmarkStart w:id="1361" w:name="_Toc94701576"/>
      <w:bookmarkStart w:id="1362" w:name="_Toc494211623"/>
      <w:bookmarkStart w:id="1363" w:name="_Toc505704926"/>
      <w:bookmarkStart w:id="1364" w:name="_Toc89112382"/>
      <w:bookmarkStart w:id="1365" w:name="_Toc23410280"/>
      <w:bookmarkStart w:id="1366" w:name="_Toc464498342"/>
      <w:bookmarkStart w:id="1367" w:name="_Toc452121420"/>
      <w:bookmarkStart w:id="1368" w:name="_Toc96092359"/>
      <w:bookmarkStart w:id="1369" w:name="_Toc487209361"/>
      <w:bookmarkStart w:id="1370" w:name="_Toc464498747"/>
      <w:bookmarkStart w:id="1371" w:name="_Toc104199040"/>
      <w:bookmarkStart w:id="1372" w:name="_Toc488428675"/>
      <w:bookmarkStart w:id="1373" w:name="_Toc496883359"/>
      <w:bookmarkStart w:id="1374" w:name="_Toc493501665"/>
      <w:bookmarkStart w:id="1375" w:name="_Toc23958046"/>
      <w:bookmarkStart w:id="1376" w:name="_Toc127378598"/>
      <w:bookmarkStart w:id="1377" w:name="_Toc127981556"/>
      <w:bookmarkStart w:id="1378" w:name="_Toc144317525"/>
      <w:bookmarkStart w:id="1379" w:name="_Toc149156156"/>
      <w:r w:rsidRPr="005E2ABE">
        <w:rPr>
          <w:rFonts w:cs="Arial"/>
          <w:kern w:val="32"/>
          <w:szCs w:val="24"/>
        </w:rPr>
        <w:t>Declaración de integridad</w:t>
      </w:r>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p>
    <w:bookmarkEnd w:id="1352"/>
    <w:bookmarkEnd w:id="1353"/>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28905C1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380" w:name="_Toc434004150"/>
      <w:bookmarkStart w:id="1381"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382" w:name="_Toc149156157"/>
      <w:r w:rsidRPr="005E2ABE">
        <w:rPr>
          <w:rFonts w:cs="Arial"/>
          <w:color w:val="CC0066"/>
          <w:kern w:val="32"/>
          <w:szCs w:val="24"/>
        </w:rPr>
        <w:lastRenderedPageBreak/>
        <w:t>ANEXO 5</w:t>
      </w:r>
      <w:bookmarkEnd w:id="1380"/>
      <w:bookmarkEnd w:id="1381"/>
      <w:bookmarkEnd w:id="1382"/>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029FB9AB" w:rsidR="00CC1403" w:rsidRPr="00662771" w:rsidRDefault="00624CF1">
      <w:pPr>
        <w:jc w:val="right"/>
        <w:rPr>
          <w:rFonts w:ascii="Arial" w:hAnsi="Arial" w:cs="Arial"/>
          <w:b/>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331569CE" w14:textId="77777777" w:rsidR="00CC1403" w:rsidRPr="00662771" w:rsidRDefault="00CC1403">
      <w:pPr>
        <w:jc w:val="both"/>
        <w:rPr>
          <w:rFonts w:ascii="Arial" w:hAnsi="Arial" w:cs="Arial"/>
          <w:b/>
        </w:rPr>
      </w:pPr>
    </w:p>
    <w:p w14:paraId="5788D5CE" w14:textId="77777777" w:rsidR="00CC1403" w:rsidRPr="00662771" w:rsidRDefault="00CC1403">
      <w:pPr>
        <w:jc w:val="both"/>
        <w:rPr>
          <w:rFonts w:ascii="Arial" w:hAnsi="Arial" w:cs="Arial"/>
          <w:b/>
        </w:rPr>
      </w:pPr>
    </w:p>
    <w:p w14:paraId="377F3519" w14:textId="77777777" w:rsidR="00CC1403" w:rsidRPr="00662771" w:rsidRDefault="00CC1403">
      <w:pPr>
        <w:jc w:val="both"/>
        <w:rPr>
          <w:rFonts w:ascii="Arial" w:hAnsi="Arial" w:cs="Arial"/>
          <w:b/>
        </w:rPr>
      </w:pPr>
    </w:p>
    <w:p w14:paraId="2624E430"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7052D2B0" w14:textId="77777777" w:rsidR="00CC1403" w:rsidRPr="00662771" w:rsidRDefault="00624CF1">
      <w:pPr>
        <w:jc w:val="both"/>
        <w:rPr>
          <w:rFonts w:ascii="Arial" w:hAnsi="Arial" w:cs="Arial"/>
          <w:b/>
        </w:rPr>
      </w:pPr>
      <w:r w:rsidRPr="00662771">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662771">
        <w:rPr>
          <w:rFonts w:cs="Arial"/>
          <w:b/>
          <w:sz w:val="20"/>
        </w:rPr>
        <w:t xml:space="preserve">P R E S E N T 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383"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384" w:name="_Toc149156158"/>
      <w:r w:rsidRPr="005E2ABE">
        <w:rPr>
          <w:rFonts w:cs="Arial"/>
          <w:color w:val="CC0066"/>
          <w:kern w:val="32"/>
          <w:szCs w:val="24"/>
        </w:rPr>
        <w:lastRenderedPageBreak/>
        <w:t xml:space="preserve">ANEXO </w:t>
      </w:r>
      <w:bookmarkEnd w:id="1383"/>
      <w:r w:rsidRPr="005E2ABE">
        <w:rPr>
          <w:rFonts w:cs="Arial"/>
          <w:color w:val="CC0066"/>
          <w:kern w:val="32"/>
          <w:szCs w:val="24"/>
        </w:rPr>
        <w:t>6</w:t>
      </w:r>
      <w:bookmarkEnd w:id="1384"/>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385"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98112B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386"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386"/>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40"/>
          <w:footerReference w:type="default" r:id="rId41"/>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387" w:name="_Toc434004152"/>
      <w:bookmarkStart w:id="1388" w:name="_Toc149156159"/>
      <w:r w:rsidRPr="00662771">
        <w:rPr>
          <w:rFonts w:cs="Arial"/>
          <w:color w:val="CC0066"/>
          <w:kern w:val="32"/>
          <w:szCs w:val="24"/>
        </w:rPr>
        <w:lastRenderedPageBreak/>
        <w:t xml:space="preserve">ANEXO </w:t>
      </w:r>
      <w:bookmarkEnd w:id="1387"/>
      <w:r w:rsidRPr="00662771">
        <w:rPr>
          <w:rFonts w:cs="Arial"/>
          <w:color w:val="CC0066"/>
          <w:kern w:val="32"/>
          <w:szCs w:val="24"/>
        </w:rPr>
        <w:t>7</w:t>
      </w:r>
      <w:bookmarkEnd w:id="1388"/>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389" w:name="_Toc434004153"/>
      <w:bookmarkEnd w:id="1385"/>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73DCFF47" w14:textId="1F00B28B" w:rsidR="006C6D79" w:rsidRPr="00662771" w:rsidRDefault="006C6D79" w:rsidP="006C6D79">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50161DD6" w14:textId="77777777" w:rsidR="009F2269" w:rsidRPr="00662771" w:rsidRDefault="009F2269" w:rsidP="009F2269">
      <w:pPr>
        <w:rPr>
          <w:rFonts w:ascii="Arial" w:eastAsia="Arial" w:hAnsi="Arial" w:cs="Arial"/>
          <w:b/>
          <w:color w:val="000000"/>
        </w:rPr>
      </w:pPr>
    </w:p>
    <w:p w14:paraId="23C89402" w14:textId="77777777" w:rsidR="009F2269" w:rsidRDefault="009F2269" w:rsidP="009F2269">
      <w:pPr>
        <w:rPr>
          <w:rFonts w:ascii="Arial" w:eastAsia="Arial Narrow" w:hAnsi="Arial" w:cs="Arial"/>
          <w:b/>
          <w:color w:val="000000"/>
        </w:rPr>
      </w:pPr>
    </w:p>
    <w:p w14:paraId="09FE256B" w14:textId="77777777" w:rsidR="009F07D9" w:rsidRDefault="009F07D9" w:rsidP="009F2269">
      <w:pPr>
        <w:rPr>
          <w:rFonts w:ascii="Arial" w:eastAsia="Arial Narrow" w:hAnsi="Arial" w:cs="Arial"/>
          <w:b/>
          <w:color w:val="000000"/>
        </w:rPr>
      </w:pPr>
    </w:p>
    <w:p w14:paraId="197E6F45" w14:textId="7B8190AF" w:rsidR="009F07D9" w:rsidRPr="009F07D9" w:rsidRDefault="009F07D9" w:rsidP="00FB2EDA">
      <w:pPr>
        <w:tabs>
          <w:tab w:val="left" w:pos="8680"/>
        </w:tabs>
        <w:spacing w:line="256" w:lineRule="auto"/>
        <w:ind w:left="283"/>
        <w:jc w:val="center"/>
        <w:rPr>
          <w:rFonts w:ascii="Arial" w:eastAsia="Arial" w:hAnsi="Arial" w:cs="Arial"/>
          <w:b/>
          <w:bCs/>
          <w:kern w:val="2"/>
          <w:szCs w:val="22"/>
          <w:lang w:eastAsia="es-MX"/>
          <w14:ligatures w14:val="standardContextual"/>
        </w:rPr>
      </w:pPr>
      <w:r w:rsidRPr="009F07D9">
        <w:rPr>
          <w:rFonts w:ascii="Arial" w:eastAsia="Arial" w:hAnsi="Arial" w:cs="Arial"/>
          <w:b/>
          <w:bCs/>
          <w:kern w:val="2"/>
          <w:szCs w:val="22"/>
          <w:lang w:eastAsia="es-MX"/>
          <w14:ligatures w14:val="standardContextual"/>
        </w:rPr>
        <w:t xml:space="preserve">Suscripción al Servicio </w:t>
      </w:r>
      <w:proofErr w:type="spellStart"/>
      <w:r w:rsidRPr="009F07D9">
        <w:rPr>
          <w:rFonts w:ascii="Arial" w:eastAsia="Arial" w:hAnsi="Arial" w:cs="Arial"/>
          <w:b/>
          <w:bCs/>
          <w:kern w:val="2"/>
          <w:szCs w:val="22"/>
          <w:lang w:eastAsia="es-MX"/>
          <w14:ligatures w14:val="standardContextual"/>
        </w:rPr>
        <w:t>Application</w:t>
      </w:r>
      <w:proofErr w:type="spellEnd"/>
      <w:r w:rsidRPr="009F07D9">
        <w:rPr>
          <w:rFonts w:ascii="Arial" w:eastAsia="Arial" w:hAnsi="Arial" w:cs="Arial"/>
          <w:b/>
          <w:bCs/>
          <w:kern w:val="2"/>
          <w:szCs w:val="22"/>
          <w:lang w:eastAsia="es-MX"/>
          <w14:ligatures w14:val="standardContextual"/>
        </w:rPr>
        <w:t xml:space="preserve"> Performance </w:t>
      </w:r>
      <w:proofErr w:type="spellStart"/>
      <w:r w:rsidRPr="009F07D9">
        <w:rPr>
          <w:rFonts w:ascii="Arial" w:eastAsia="Arial" w:hAnsi="Arial" w:cs="Arial"/>
          <w:b/>
          <w:bCs/>
          <w:kern w:val="2"/>
          <w:szCs w:val="22"/>
          <w:lang w:eastAsia="es-MX"/>
          <w14:ligatures w14:val="standardContextual"/>
        </w:rPr>
        <w:t>Monitoring</w:t>
      </w:r>
      <w:proofErr w:type="spellEnd"/>
      <w:r w:rsidRPr="009F07D9">
        <w:rPr>
          <w:rFonts w:ascii="Arial" w:eastAsia="Arial" w:hAnsi="Arial" w:cs="Arial"/>
          <w:b/>
          <w:bCs/>
          <w:kern w:val="2"/>
          <w:szCs w:val="22"/>
          <w:lang w:eastAsia="es-MX"/>
          <w14:ligatures w14:val="standardContextual"/>
        </w:rPr>
        <w:t xml:space="preserve"> (APM)</w:t>
      </w:r>
    </w:p>
    <w:tbl>
      <w:tblPr>
        <w:tblW w:w="8935" w:type="dxa"/>
        <w:jc w:val="center"/>
        <w:tblCellMar>
          <w:left w:w="70" w:type="dxa"/>
          <w:right w:w="70" w:type="dxa"/>
        </w:tblCellMar>
        <w:tblLook w:val="04A0" w:firstRow="1" w:lastRow="0" w:firstColumn="1" w:lastColumn="0" w:noHBand="0" w:noVBand="1"/>
      </w:tblPr>
      <w:tblGrid>
        <w:gridCol w:w="2552"/>
        <w:gridCol w:w="1276"/>
        <w:gridCol w:w="853"/>
        <w:gridCol w:w="1418"/>
        <w:gridCol w:w="1418"/>
        <w:gridCol w:w="1418"/>
      </w:tblGrid>
      <w:tr w:rsidR="009F07D9" w:rsidRPr="009F07D9" w14:paraId="6C7DE6CC" w14:textId="77777777" w:rsidTr="009F07D9">
        <w:trPr>
          <w:trHeight w:val="630"/>
          <w:jc w:val="center"/>
        </w:trPr>
        <w:tc>
          <w:tcPr>
            <w:tcW w:w="2552"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227F73F3" w14:textId="77777777" w:rsidR="009F07D9" w:rsidRPr="009F07D9" w:rsidRDefault="009F07D9" w:rsidP="009F07D9">
            <w:pPr>
              <w:jc w:val="center"/>
              <w:rPr>
                <w:rFonts w:ascii="Arial Narrow" w:hAnsi="Arial Narrow" w:cs="Arial"/>
                <w:b/>
                <w:bCs/>
                <w:color w:val="F6F6F6"/>
                <w:kern w:val="2"/>
                <w:sz w:val="18"/>
                <w:szCs w:val="18"/>
                <w:lang w:eastAsia="es-MX"/>
                <w14:ligatures w14:val="standardContextual"/>
              </w:rPr>
            </w:pPr>
            <w:r w:rsidRPr="009F07D9">
              <w:rPr>
                <w:rFonts w:ascii="Arial Narrow" w:hAnsi="Arial Narrow" w:cs="Arial"/>
                <w:b/>
                <w:bCs/>
                <w:color w:val="F6F6F6"/>
                <w:kern w:val="2"/>
                <w:sz w:val="18"/>
                <w:szCs w:val="18"/>
                <w:lang w:eastAsia="es-MX"/>
                <w14:ligatures w14:val="standardContextual"/>
              </w:rPr>
              <w:t>Descripción del producto</w:t>
            </w:r>
          </w:p>
        </w:tc>
        <w:tc>
          <w:tcPr>
            <w:tcW w:w="1276"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0E8FE881" w14:textId="77777777" w:rsidR="009F07D9" w:rsidRPr="009F07D9" w:rsidRDefault="009F07D9" w:rsidP="009F07D9">
            <w:pPr>
              <w:jc w:val="center"/>
              <w:rPr>
                <w:rFonts w:ascii="Arial Narrow" w:hAnsi="Arial Narrow" w:cs="Arial"/>
                <w:b/>
                <w:bCs/>
                <w:color w:val="000000"/>
                <w:kern w:val="2"/>
                <w:sz w:val="18"/>
                <w:szCs w:val="18"/>
                <w:lang w:eastAsia="es-MX"/>
                <w14:ligatures w14:val="standardContextual"/>
              </w:rPr>
            </w:pPr>
            <w:r w:rsidRPr="009F07D9">
              <w:rPr>
                <w:rFonts w:ascii="Arial Narrow" w:hAnsi="Arial Narrow" w:cs="Arial"/>
                <w:b/>
                <w:bCs/>
                <w:color w:val="FFFFFF"/>
                <w:kern w:val="2"/>
                <w:sz w:val="18"/>
                <w:szCs w:val="18"/>
                <w:lang w:eastAsia="es-MX"/>
                <w14:ligatures w14:val="standardContextual"/>
              </w:rPr>
              <w:t>Unidad de medida</w:t>
            </w:r>
          </w:p>
        </w:tc>
        <w:tc>
          <w:tcPr>
            <w:tcW w:w="853"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41D74B52" w14:textId="77777777" w:rsidR="009F07D9" w:rsidRPr="009F07D9" w:rsidRDefault="009F07D9" w:rsidP="009F07D9">
            <w:pPr>
              <w:jc w:val="center"/>
              <w:rPr>
                <w:rFonts w:ascii="Arial Narrow" w:hAnsi="Arial Narrow" w:cs="Arial"/>
                <w:b/>
                <w:bCs/>
                <w:color w:val="FFFFFF"/>
                <w:kern w:val="2"/>
                <w:sz w:val="18"/>
                <w:szCs w:val="18"/>
                <w:lang w:eastAsia="es-MX"/>
                <w14:ligatures w14:val="standardContextual"/>
              </w:rPr>
            </w:pPr>
            <w:r w:rsidRPr="009F07D9">
              <w:rPr>
                <w:rFonts w:ascii="Arial Narrow" w:hAnsi="Arial Narrow" w:cs="Arial"/>
                <w:b/>
                <w:bCs/>
                <w:color w:val="FFFFFF"/>
                <w:kern w:val="2"/>
                <w:sz w:val="18"/>
                <w:szCs w:val="18"/>
                <w:lang w:eastAsia="es-MX"/>
                <w14:ligatures w14:val="standardContextual"/>
              </w:rPr>
              <w:t>Cantidad</w:t>
            </w:r>
          </w:p>
          <w:p w14:paraId="7B7153F0" w14:textId="77777777" w:rsidR="009F07D9" w:rsidRPr="009F07D9" w:rsidRDefault="009F07D9" w:rsidP="009F07D9">
            <w:pPr>
              <w:jc w:val="center"/>
              <w:rPr>
                <w:rFonts w:ascii="Arial Narrow" w:hAnsi="Arial Narrow" w:cs="Arial"/>
                <w:b/>
                <w:bCs/>
                <w:color w:val="FFFFFF"/>
                <w:kern w:val="2"/>
                <w:sz w:val="18"/>
                <w:szCs w:val="18"/>
                <w:lang w:eastAsia="es-MX"/>
                <w14:ligatures w14:val="standardContextual"/>
              </w:rPr>
            </w:pPr>
            <w:r w:rsidRPr="009F07D9">
              <w:rPr>
                <w:rFonts w:ascii="Arial Narrow" w:hAnsi="Arial Narrow" w:cs="Arial"/>
                <w:b/>
                <w:bCs/>
                <w:color w:val="FFFFFF"/>
                <w:kern w:val="2"/>
                <w:sz w:val="18"/>
                <w:szCs w:val="18"/>
                <w:lang w:eastAsia="es-MX"/>
                <w14:ligatures w14:val="standardContextual"/>
              </w:rPr>
              <w:t>(a)</w:t>
            </w:r>
          </w:p>
        </w:tc>
        <w:tc>
          <w:tcPr>
            <w:tcW w:w="1418" w:type="dxa"/>
            <w:tcBorders>
              <w:top w:val="single" w:sz="4" w:space="0" w:color="auto"/>
              <w:left w:val="nil"/>
              <w:bottom w:val="single" w:sz="4" w:space="0" w:color="auto"/>
              <w:right w:val="nil"/>
            </w:tcBorders>
            <w:shd w:val="clear" w:color="auto" w:fill="512F73"/>
            <w:vAlign w:val="center"/>
            <w:hideMark/>
          </w:tcPr>
          <w:p w14:paraId="45AE2582" w14:textId="77777777" w:rsidR="009F07D9" w:rsidRPr="009F07D9" w:rsidRDefault="009F07D9" w:rsidP="009F07D9">
            <w:pPr>
              <w:jc w:val="center"/>
              <w:rPr>
                <w:rFonts w:ascii="Calibri" w:eastAsia="Arial Narrow" w:hAnsi="Calibri" w:cs="Calibri"/>
                <w:b/>
                <w:bCs/>
                <w:color w:val="FFFFFF"/>
                <w:kern w:val="2"/>
                <w:sz w:val="18"/>
                <w:szCs w:val="18"/>
                <w:lang w:eastAsia="es-MX"/>
                <w14:ligatures w14:val="standardContextual"/>
              </w:rPr>
            </w:pPr>
            <w:r w:rsidRPr="009F07D9">
              <w:rPr>
                <w:rFonts w:ascii="Calibri" w:eastAsia="Arial Narrow" w:hAnsi="Calibri" w:cs="Calibri"/>
                <w:b/>
                <w:bCs/>
                <w:color w:val="FFFFFF"/>
                <w:kern w:val="2"/>
                <w:sz w:val="18"/>
                <w:szCs w:val="18"/>
                <w:lang w:eastAsia="es-MX"/>
                <w14:ligatures w14:val="standardContextual"/>
              </w:rPr>
              <w:t>Fecha de activación</w:t>
            </w:r>
          </w:p>
        </w:tc>
        <w:tc>
          <w:tcPr>
            <w:tcW w:w="1418" w:type="dxa"/>
            <w:tcBorders>
              <w:top w:val="single" w:sz="4" w:space="0" w:color="auto"/>
              <w:left w:val="nil"/>
              <w:bottom w:val="single" w:sz="4" w:space="0" w:color="auto"/>
              <w:right w:val="single" w:sz="4" w:space="0" w:color="auto"/>
            </w:tcBorders>
            <w:shd w:val="clear" w:color="auto" w:fill="512F73"/>
            <w:vAlign w:val="center"/>
            <w:hideMark/>
          </w:tcPr>
          <w:p w14:paraId="44E1C7DD" w14:textId="77777777" w:rsidR="009F07D9" w:rsidRPr="009F07D9" w:rsidRDefault="009F07D9" w:rsidP="009F07D9">
            <w:pPr>
              <w:jc w:val="center"/>
              <w:rPr>
                <w:rFonts w:ascii="Arial Narrow" w:eastAsia="Arial Narrow" w:hAnsi="Arial Narrow" w:cs="Arial Narrow"/>
                <w:b/>
                <w:bCs/>
                <w:color w:val="FFFFFF"/>
                <w:kern w:val="2"/>
                <w:sz w:val="18"/>
                <w:szCs w:val="18"/>
                <w:lang w:eastAsia="es-MX"/>
                <w14:ligatures w14:val="standardContextual"/>
              </w:rPr>
            </w:pPr>
            <w:r w:rsidRPr="009F07D9">
              <w:rPr>
                <w:rFonts w:ascii="Calibri" w:eastAsia="Arial Narrow" w:hAnsi="Calibri" w:cs="Calibri"/>
                <w:b/>
                <w:bCs/>
                <w:color w:val="FFFFFF"/>
                <w:kern w:val="2"/>
                <w:sz w:val="18"/>
                <w:szCs w:val="18"/>
                <w:lang w:eastAsia="es-MX"/>
                <w14:ligatures w14:val="standardContextual"/>
              </w:rPr>
              <w:t>Vigencia de la Suscripción</w:t>
            </w:r>
          </w:p>
        </w:tc>
        <w:tc>
          <w:tcPr>
            <w:tcW w:w="1418"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24BD48BF" w14:textId="77777777" w:rsidR="009F07D9" w:rsidRDefault="009F07D9" w:rsidP="009F07D9">
            <w:pPr>
              <w:spacing w:after="160" w:line="256" w:lineRule="auto"/>
              <w:jc w:val="center"/>
              <w:rPr>
                <w:rFonts w:ascii="Arial Narrow" w:eastAsia="Arial Narrow" w:hAnsi="Arial Narrow" w:cs="Arial Narrow"/>
                <w:b/>
                <w:bCs/>
                <w:color w:val="FFFFFF"/>
                <w:kern w:val="2"/>
                <w:sz w:val="18"/>
                <w:szCs w:val="18"/>
                <w:lang w:eastAsia="es-MX"/>
                <w14:ligatures w14:val="standardContextual"/>
              </w:rPr>
            </w:pPr>
            <w:r w:rsidRPr="009F07D9">
              <w:rPr>
                <w:rFonts w:ascii="Arial Narrow" w:eastAsia="Arial Narrow" w:hAnsi="Arial Narrow" w:cs="Arial Narrow"/>
                <w:b/>
                <w:bCs/>
                <w:color w:val="FFFFFF"/>
                <w:kern w:val="2"/>
                <w:sz w:val="18"/>
                <w:szCs w:val="18"/>
                <w:lang w:eastAsia="es-MX"/>
                <w14:ligatures w14:val="standardContextual"/>
              </w:rPr>
              <w:t>Precio unitario antes de I.V.A.</w:t>
            </w:r>
          </w:p>
          <w:p w14:paraId="1859A730" w14:textId="07A49421" w:rsidR="00431E92" w:rsidRPr="009F07D9" w:rsidRDefault="00431E92" w:rsidP="009F07D9">
            <w:pPr>
              <w:spacing w:after="160" w:line="256" w:lineRule="auto"/>
              <w:jc w:val="center"/>
              <w:rPr>
                <w:rFonts w:ascii="Arial Narrow" w:eastAsia="Arial Narrow" w:hAnsi="Arial Narrow" w:cs="Arial Narrow"/>
                <w:b/>
                <w:bCs/>
                <w:color w:val="FFFFFF"/>
                <w:kern w:val="2"/>
                <w:sz w:val="18"/>
                <w:szCs w:val="18"/>
                <w:lang w:eastAsia="es-MX"/>
                <w14:ligatures w14:val="standardContextual"/>
              </w:rPr>
            </w:pPr>
            <w:r>
              <w:rPr>
                <w:rFonts w:ascii="Arial Narrow" w:eastAsia="Arial Narrow" w:hAnsi="Arial Narrow" w:cs="Arial Narrow"/>
                <w:b/>
                <w:bCs/>
                <w:color w:val="FFFFFF"/>
                <w:kern w:val="2"/>
                <w:sz w:val="18"/>
                <w:szCs w:val="18"/>
                <w:lang w:eastAsia="es-MX"/>
                <w14:ligatures w14:val="standardContextual"/>
              </w:rPr>
              <w:t>(Subtotal)</w:t>
            </w:r>
          </w:p>
          <w:p w14:paraId="0C9C8A9A" w14:textId="77777777" w:rsidR="009F07D9" w:rsidRPr="009F07D9" w:rsidRDefault="009F07D9" w:rsidP="009F07D9">
            <w:pPr>
              <w:spacing w:line="256" w:lineRule="auto"/>
              <w:jc w:val="center"/>
              <w:rPr>
                <w:rFonts w:ascii="Arial Narrow" w:eastAsia="Arial Narrow" w:hAnsi="Arial Narrow" w:cs="Arial Narrow"/>
                <w:b/>
                <w:bCs/>
                <w:color w:val="FFFFFF"/>
                <w:kern w:val="2"/>
                <w:sz w:val="18"/>
                <w:szCs w:val="18"/>
                <w:lang w:eastAsia="es-MX"/>
                <w14:ligatures w14:val="standardContextual"/>
              </w:rPr>
            </w:pPr>
            <w:r w:rsidRPr="009F07D9">
              <w:rPr>
                <w:rFonts w:ascii="Arial Narrow" w:eastAsia="Arial Narrow" w:hAnsi="Arial Narrow" w:cs="Arial Narrow"/>
                <w:b/>
                <w:bCs/>
                <w:color w:val="FFFFFF"/>
                <w:kern w:val="2"/>
                <w:sz w:val="18"/>
                <w:szCs w:val="18"/>
                <w:lang w:eastAsia="es-MX"/>
                <w14:ligatures w14:val="standardContextual"/>
              </w:rPr>
              <w:t>(b)</w:t>
            </w:r>
          </w:p>
        </w:tc>
      </w:tr>
      <w:tr w:rsidR="009F07D9" w:rsidRPr="009F07D9" w14:paraId="471DE672" w14:textId="77777777" w:rsidTr="00FB2EDA">
        <w:trPr>
          <w:trHeight w:val="2199"/>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350C0A6F" w14:textId="77777777" w:rsidR="009F07D9" w:rsidRPr="009F07D9" w:rsidRDefault="009F07D9" w:rsidP="009F07D9">
            <w:pPr>
              <w:spacing w:after="160" w:line="256" w:lineRule="auto"/>
              <w:rPr>
                <w:rFonts w:ascii="Arial Narrow" w:hAnsi="Arial Narrow" w:cs="Calibri"/>
                <w:i/>
                <w:iCs/>
                <w:color w:val="000000"/>
                <w:kern w:val="2"/>
                <w:sz w:val="18"/>
                <w:szCs w:val="18"/>
                <w:lang w:eastAsia="es-MX"/>
                <w14:ligatures w14:val="standardContextual"/>
              </w:rPr>
            </w:pPr>
            <w:r w:rsidRPr="009F07D9">
              <w:rPr>
                <w:rFonts w:ascii="Arial Narrow" w:hAnsi="Arial Narrow" w:cs="Calibri"/>
                <w:i/>
                <w:iCs/>
                <w:color w:val="000000"/>
                <w:kern w:val="2"/>
                <w:sz w:val="18"/>
                <w:szCs w:val="18"/>
                <w:lang w:eastAsia="es-MX"/>
                <w14:ligatures w14:val="standardContextual"/>
              </w:rPr>
              <w:t xml:space="preserve">Monitoreo de </w:t>
            </w:r>
            <w:r w:rsidRPr="009F07D9">
              <w:rPr>
                <w:rFonts w:ascii="Arial Narrow" w:hAnsi="Arial Narrow" w:cs="Calibri"/>
                <w:b/>
                <w:bCs/>
                <w:i/>
                <w:iCs/>
                <w:color w:val="000000"/>
                <w:kern w:val="2"/>
                <w:sz w:val="18"/>
                <w:szCs w:val="18"/>
                <w:lang w:eastAsia="es-MX"/>
                <w14:ligatures w14:val="standardContextual"/>
              </w:rPr>
              <w:t>100 servidores</w:t>
            </w:r>
            <w:r w:rsidRPr="009F07D9">
              <w:rPr>
                <w:rFonts w:ascii="Arial Narrow" w:hAnsi="Arial Narrow" w:cs="Calibri"/>
                <w:i/>
                <w:iCs/>
                <w:color w:val="000000"/>
                <w:kern w:val="2"/>
                <w:sz w:val="18"/>
                <w:szCs w:val="18"/>
                <w:lang w:eastAsia="es-MX"/>
                <w14:ligatures w14:val="standardContextual"/>
              </w:rPr>
              <w:t xml:space="preserve"> físicos o virtuales de acuerdo con las especificaciones base de servidores:  Cores = </w:t>
            </w:r>
            <w:r w:rsidRPr="009F07D9">
              <w:rPr>
                <w:rFonts w:ascii="Arial Narrow" w:hAnsi="Arial Narrow" w:cs="Calibri"/>
                <w:b/>
                <w:bCs/>
                <w:i/>
                <w:iCs/>
                <w:color w:val="000000"/>
                <w:kern w:val="2"/>
                <w:sz w:val="18"/>
                <w:szCs w:val="18"/>
                <w:lang w:eastAsia="es-MX"/>
                <w14:ligatures w14:val="standardContextual"/>
              </w:rPr>
              <w:t xml:space="preserve">4 </w:t>
            </w:r>
            <w:r w:rsidRPr="009F07D9">
              <w:rPr>
                <w:rFonts w:ascii="Arial Narrow" w:hAnsi="Arial Narrow" w:cs="Calibri"/>
                <w:i/>
                <w:iCs/>
                <w:color w:val="000000"/>
                <w:kern w:val="2"/>
                <w:sz w:val="18"/>
                <w:szCs w:val="18"/>
                <w:lang w:eastAsia="es-MX"/>
                <w14:ligatures w14:val="standardContextual"/>
              </w:rPr>
              <w:br/>
              <w:t xml:space="preserve">RAM = </w:t>
            </w:r>
            <w:r w:rsidRPr="009F07D9">
              <w:rPr>
                <w:rFonts w:ascii="Arial Narrow" w:hAnsi="Arial Narrow" w:cs="Calibri"/>
                <w:b/>
                <w:bCs/>
                <w:i/>
                <w:iCs/>
                <w:color w:val="000000"/>
                <w:kern w:val="2"/>
                <w:sz w:val="18"/>
                <w:szCs w:val="18"/>
                <w:lang w:eastAsia="es-MX"/>
                <w14:ligatures w14:val="standardContextual"/>
              </w:rPr>
              <w:t xml:space="preserve">12 GB </w:t>
            </w:r>
            <w:r w:rsidRPr="009F07D9">
              <w:rPr>
                <w:rFonts w:ascii="Arial Narrow" w:hAnsi="Arial Narrow" w:cs="Calibri"/>
                <w:i/>
                <w:iCs/>
                <w:color w:val="000000"/>
                <w:kern w:val="2"/>
                <w:sz w:val="18"/>
                <w:szCs w:val="18"/>
                <w:lang w:eastAsia="es-MX"/>
                <w14:ligatures w14:val="standardContextual"/>
              </w:rPr>
              <w:br/>
              <w:t xml:space="preserve">Sistema Operativo= </w:t>
            </w:r>
            <w:r w:rsidRPr="009F07D9">
              <w:rPr>
                <w:rFonts w:ascii="Arial Narrow" w:hAnsi="Arial Narrow" w:cs="Calibri"/>
                <w:b/>
                <w:bCs/>
                <w:i/>
                <w:iCs/>
                <w:color w:val="000000"/>
                <w:kern w:val="2"/>
                <w:sz w:val="18"/>
                <w:szCs w:val="18"/>
                <w:lang w:eastAsia="es-MX"/>
                <w14:ligatures w14:val="standardContextual"/>
              </w:rPr>
              <w:t>Linux</w:t>
            </w:r>
          </w:p>
          <w:p w14:paraId="29F91493" w14:textId="77777777" w:rsidR="009F07D9" w:rsidRPr="009F07D9" w:rsidRDefault="009F07D9" w:rsidP="009F07D9">
            <w:pPr>
              <w:spacing w:after="160" w:line="256" w:lineRule="auto"/>
              <w:rPr>
                <w:rFonts w:ascii="Arial Narrow" w:eastAsia="Calibri" w:hAnsi="Arial Narrow" w:cs="Arial"/>
                <w:color w:val="000000"/>
                <w:kern w:val="2"/>
                <w:sz w:val="18"/>
                <w:szCs w:val="18"/>
                <w:lang w:eastAsia="es-MX"/>
                <w14:ligatures w14:val="standardContextual"/>
              </w:rPr>
            </w:pPr>
            <w:r w:rsidRPr="009F07D9">
              <w:rPr>
                <w:rFonts w:ascii="Arial Narrow" w:hAnsi="Arial Narrow" w:cs="Calibri"/>
                <w:i/>
                <w:iCs/>
                <w:color w:val="000000"/>
                <w:kern w:val="2"/>
                <w:sz w:val="18"/>
                <w:szCs w:val="18"/>
                <w:lang w:eastAsia="es-MX"/>
                <w14:ligatures w14:val="standardContextual"/>
              </w:rPr>
              <w:t xml:space="preserve">Ingesta mensual por servidor= </w:t>
            </w:r>
            <w:r w:rsidRPr="009F07D9">
              <w:rPr>
                <w:rFonts w:ascii="Arial Narrow" w:hAnsi="Arial Narrow" w:cs="Calibri"/>
                <w:b/>
                <w:bCs/>
                <w:i/>
                <w:iCs/>
                <w:color w:val="000000"/>
                <w:kern w:val="2"/>
                <w:sz w:val="18"/>
                <w:szCs w:val="18"/>
                <w:lang w:eastAsia="es-MX"/>
                <w14:ligatures w14:val="standardContextual"/>
              </w:rPr>
              <w:t>26GB</w:t>
            </w:r>
          </w:p>
        </w:tc>
        <w:tc>
          <w:tcPr>
            <w:tcW w:w="1276" w:type="dxa"/>
            <w:tcBorders>
              <w:top w:val="single" w:sz="4" w:space="0" w:color="auto"/>
              <w:left w:val="nil"/>
              <w:bottom w:val="single" w:sz="4" w:space="0" w:color="auto"/>
              <w:right w:val="single" w:sz="4" w:space="0" w:color="auto"/>
            </w:tcBorders>
            <w:vAlign w:val="center"/>
            <w:hideMark/>
          </w:tcPr>
          <w:p w14:paraId="5397137C" w14:textId="77777777" w:rsidR="009F07D9" w:rsidRPr="009F07D9" w:rsidRDefault="009F07D9" w:rsidP="009F07D9">
            <w:pPr>
              <w:spacing w:after="160" w:line="256" w:lineRule="auto"/>
              <w:jc w:val="center"/>
              <w:rPr>
                <w:rFonts w:ascii="Arial Narrow" w:hAnsi="Arial Narrow" w:cs="Arial"/>
                <w:color w:val="000000"/>
                <w:kern w:val="2"/>
                <w:sz w:val="18"/>
                <w:szCs w:val="18"/>
                <w:lang w:eastAsia="es-MX"/>
                <w14:ligatures w14:val="standardContextual"/>
              </w:rPr>
            </w:pPr>
            <w:r w:rsidRPr="009F07D9">
              <w:rPr>
                <w:rFonts w:ascii="Arial Narrow" w:hAnsi="Arial Narrow" w:cs="Calibri"/>
                <w:color w:val="000000"/>
                <w:kern w:val="2"/>
                <w:sz w:val="18"/>
                <w:szCs w:val="18"/>
                <w:lang w:eastAsia="es-MX"/>
                <w14:ligatures w14:val="standardContextual"/>
              </w:rPr>
              <w:t>Suscripción</w:t>
            </w:r>
          </w:p>
        </w:tc>
        <w:tc>
          <w:tcPr>
            <w:tcW w:w="853" w:type="dxa"/>
            <w:tcBorders>
              <w:top w:val="single" w:sz="4" w:space="0" w:color="auto"/>
              <w:left w:val="nil"/>
              <w:bottom w:val="single" w:sz="4" w:space="0" w:color="auto"/>
              <w:right w:val="single" w:sz="4" w:space="0" w:color="auto"/>
            </w:tcBorders>
            <w:vAlign w:val="center"/>
            <w:hideMark/>
          </w:tcPr>
          <w:p w14:paraId="65D34BD8" w14:textId="77777777" w:rsidR="009F07D9" w:rsidRPr="009F07D9" w:rsidRDefault="009F07D9" w:rsidP="009F07D9">
            <w:pPr>
              <w:jc w:val="center"/>
              <w:rPr>
                <w:rFonts w:ascii="Arial Narrow" w:hAnsi="Arial Narrow" w:cs="Arial"/>
                <w:color w:val="000000"/>
                <w:kern w:val="2"/>
                <w:sz w:val="18"/>
                <w:szCs w:val="18"/>
                <w:lang w:eastAsia="es-MX"/>
                <w14:ligatures w14:val="standardContextual"/>
              </w:rPr>
            </w:pPr>
            <w:r w:rsidRPr="009F07D9">
              <w:rPr>
                <w:rFonts w:ascii="Arial Narrow" w:hAnsi="Arial Narrow" w:cs="Arial"/>
                <w:color w:val="000000"/>
                <w:kern w:val="2"/>
                <w:sz w:val="18"/>
                <w:szCs w:val="18"/>
                <w:lang w:eastAsia="es-MX"/>
                <w14:ligatures w14:val="standardContextual"/>
              </w:rPr>
              <w:t>1</w:t>
            </w:r>
          </w:p>
        </w:tc>
        <w:tc>
          <w:tcPr>
            <w:tcW w:w="1418" w:type="dxa"/>
            <w:tcBorders>
              <w:top w:val="single" w:sz="4" w:space="0" w:color="auto"/>
              <w:left w:val="nil"/>
              <w:bottom w:val="single" w:sz="4" w:space="0" w:color="auto"/>
              <w:right w:val="single" w:sz="4" w:space="0" w:color="auto"/>
            </w:tcBorders>
            <w:vAlign w:val="center"/>
            <w:hideMark/>
          </w:tcPr>
          <w:p w14:paraId="76118877" w14:textId="77777777" w:rsidR="009F07D9" w:rsidRPr="009F07D9" w:rsidRDefault="009F07D9" w:rsidP="009F07D9">
            <w:pPr>
              <w:jc w:val="center"/>
              <w:rPr>
                <w:rFonts w:ascii="Arial Narrow" w:hAnsi="Arial Narrow" w:cs="Calibri"/>
                <w:color w:val="000000"/>
                <w:kern w:val="2"/>
                <w:sz w:val="18"/>
                <w:szCs w:val="18"/>
                <w:lang w:eastAsia="es-MX"/>
                <w14:ligatures w14:val="standardContextual"/>
              </w:rPr>
            </w:pPr>
            <w:r w:rsidRPr="009F07D9">
              <w:rPr>
                <w:rFonts w:ascii="Arial Narrow" w:hAnsi="Arial Narrow" w:cs="Calibri"/>
                <w:color w:val="000000"/>
                <w:kern w:val="2"/>
                <w:sz w:val="18"/>
                <w:szCs w:val="18"/>
                <w:lang w:eastAsia="es-MX"/>
                <w14:ligatures w14:val="standardContextual"/>
              </w:rPr>
              <w:t>01 de enero del 2026</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9AD25C2" w14:textId="77777777" w:rsidR="009F07D9" w:rsidRPr="009F07D9" w:rsidRDefault="009F07D9" w:rsidP="009F07D9">
            <w:pPr>
              <w:jc w:val="center"/>
              <w:rPr>
                <w:rFonts w:ascii="Arial Narrow" w:hAnsi="Arial Narrow" w:cs="Calibri"/>
                <w:color w:val="000000"/>
                <w:kern w:val="2"/>
                <w:sz w:val="18"/>
                <w:szCs w:val="18"/>
                <w:lang w:eastAsia="es-MX"/>
                <w14:ligatures w14:val="standardContextual"/>
              </w:rPr>
            </w:pPr>
            <w:r w:rsidRPr="009F07D9">
              <w:rPr>
                <w:rFonts w:ascii="Arial Narrow" w:hAnsi="Arial Narrow" w:cs="Calibri"/>
                <w:color w:val="000000"/>
                <w:kern w:val="2"/>
                <w:sz w:val="18"/>
                <w:szCs w:val="18"/>
                <w:lang w:eastAsia="es-MX"/>
                <w14:ligatures w14:val="standardContextual"/>
              </w:rPr>
              <w:t>Del 01 de enero del 2026 al 31 de diciembre de 2026</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28E45F1" w14:textId="77777777" w:rsidR="009F07D9" w:rsidRPr="009F07D9" w:rsidRDefault="009F07D9" w:rsidP="009F07D9">
            <w:pPr>
              <w:jc w:val="center"/>
              <w:rPr>
                <w:rFonts w:ascii="Arial Narrow" w:hAnsi="Arial Narrow" w:cs="Arial"/>
                <w:color w:val="000000"/>
                <w:kern w:val="2"/>
                <w:sz w:val="18"/>
                <w:szCs w:val="18"/>
                <w:lang w:eastAsia="es-MX"/>
                <w14:ligatures w14:val="standardContextual"/>
              </w:rPr>
            </w:pPr>
            <w:r w:rsidRPr="009F07D9">
              <w:rPr>
                <w:rFonts w:ascii="Arial Narrow" w:eastAsia="Calibri" w:hAnsi="Arial Narrow" w:cs="Arial"/>
                <w:color w:val="000000"/>
                <w:kern w:val="2"/>
                <w:sz w:val="18"/>
                <w:szCs w:val="18"/>
                <w:shd w:val="clear" w:color="auto" w:fill="FFFFFF"/>
                <w:lang w:eastAsia="es-MX"/>
                <w14:ligatures w14:val="standardContextual"/>
              </w:rPr>
              <w:t>$00.00</w:t>
            </w:r>
          </w:p>
        </w:tc>
      </w:tr>
      <w:tr w:rsidR="009F07D9" w:rsidRPr="009F07D9" w14:paraId="48D37589" w14:textId="77777777" w:rsidTr="009F07D9">
        <w:trPr>
          <w:trHeight w:val="300"/>
          <w:jc w:val="center"/>
        </w:trPr>
        <w:tc>
          <w:tcPr>
            <w:tcW w:w="2552" w:type="dxa"/>
            <w:noWrap/>
            <w:vAlign w:val="center"/>
            <w:hideMark/>
          </w:tcPr>
          <w:p w14:paraId="611E9095" w14:textId="77777777" w:rsidR="009F07D9" w:rsidRPr="009F07D9" w:rsidRDefault="009F07D9" w:rsidP="009F07D9">
            <w:pPr>
              <w:spacing w:after="160" w:line="256" w:lineRule="auto"/>
              <w:rPr>
                <w:rFonts w:ascii="Arial Narrow" w:hAnsi="Arial Narrow" w:cs="Arial"/>
                <w:color w:val="000000"/>
                <w:kern w:val="2"/>
                <w:sz w:val="18"/>
                <w:szCs w:val="18"/>
                <w:lang w:eastAsia="es-MX"/>
                <w14:ligatures w14:val="standardContextual"/>
              </w:rPr>
            </w:pPr>
          </w:p>
        </w:tc>
        <w:tc>
          <w:tcPr>
            <w:tcW w:w="1276" w:type="dxa"/>
            <w:noWrap/>
            <w:vAlign w:val="center"/>
            <w:hideMark/>
          </w:tcPr>
          <w:p w14:paraId="6C9D96EB" w14:textId="77777777" w:rsidR="009F07D9" w:rsidRPr="009F07D9" w:rsidRDefault="009F07D9" w:rsidP="009F07D9">
            <w:pPr>
              <w:spacing w:line="256" w:lineRule="auto"/>
              <w:rPr>
                <w:rFonts w:ascii="Calibri" w:eastAsia="DengXian" w:hAnsi="Calibri"/>
                <w:lang w:eastAsia="es-MX"/>
              </w:rPr>
            </w:pPr>
          </w:p>
        </w:tc>
        <w:tc>
          <w:tcPr>
            <w:tcW w:w="853" w:type="dxa"/>
            <w:vAlign w:val="center"/>
            <w:hideMark/>
          </w:tcPr>
          <w:p w14:paraId="74B399B2" w14:textId="77777777" w:rsidR="009F07D9" w:rsidRPr="009F07D9" w:rsidRDefault="009F07D9" w:rsidP="009F07D9">
            <w:pPr>
              <w:spacing w:line="256" w:lineRule="auto"/>
              <w:rPr>
                <w:rFonts w:ascii="Calibri" w:eastAsia="DengXian" w:hAnsi="Calibri"/>
                <w:lang w:eastAsia="es-MX"/>
              </w:rPr>
            </w:pPr>
          </w:p>
        </w:tc>
        <w:tc>
          <w:tcPr>
            <w:tcW w:w="1418" w:type="dxa"/>
            <w:tcBorders>
              <w:top w:val="nil"/>
              <w:left w:val="nil"/>
              <w:bottom w:val="nil"/>
              <w:right w:val="single" w:sz="4" w:space="0" w:color="auto"/>
            </w:tcBorders>
          </w:tcPr>
          <w:p w14:paraId="291C4A43" w14:textId="77777777" w:rsidR="009F07D9" w:rsidRPr="009F07D9" w:rsidRDefault="009F07D9" w:rsidP="009F07D9">
            <w:pPr>
              <w:jc w:val="right"/>
              <w:rPr>
                <w:rFonts w:ascii="Arial Narrow" w:hAnsi="Arial Narrow" w:cs="Arial"/>
                <w:b/>
                <w:bCs/>
                <w:color w:val="FFFFFF"/>
                <w:kern w:val="2"/>
                <w:sz w:val="18"/>
                <w:szCs w:val="18"/>
                <w:lang w:eastAsia="es-MX"/>
                <w14:ligatures w14:val="standardContextual"/>
              </w:rPr>
            </w:pPr>
          </w:p>
        </w:tc>
        <w:tc>
          <w:tcPr>
            <w:tcW w:w="1418" w:type="dxa"/>
            <w:tcBorders>
              <w:top w:val="single" w:sz="4" w:space="0" w:color="auto"/>
              <w:left w:val="single" w:sz="4" w:space="0" w:color="auto"/>
              <w:bottom w:val="single" w:sz="4" w:space="0" w:color="auto"/>
              <w:right w:val="nil"/>
            </w:tcBorders>
            <w:shd w:val="clear" w:color="auto" w:fill="512F73"/>
            <w:vAlign w:val="center"/>
            <w:hideMark/>
          </w:tcPr>
          <w:p w14:paraId="3D59A4E9" w14:textId="77777777" w:rsidR="009F07D9" w:rsidRPr="009F07D9" w:rsidRDefault="009F07D9" w:rsidP="009F07D9">
            <w:pPr>
              <w:jc w:val="right"/>
              <w:rPr>
                <w:rFonts w:ascii="Arial Narrow" w:hAnsi="Arial Narrow" w:cs="Arial"/>
                <w:b/>
                <w:bCs/>
                <w:color w:val="FFFFFF"/>
                <w:kern w:val="2"/>
                <w:sz w:val="18"/>
                <w:szCs w:val="18"/>
                <w:lang w:eastAsia="es-MX"/>
                <w14:ligatures w14:val="standardContextual"/>
              </w:rPr>
            </w:pPr>
            <w:r w:rsidRPr="009F07D9">
              <w:rPr>
                <w:rFonts w:ascii="Arial Narrow" w:hAnsi="Arial Narrow" w:cs="Arial"/>
                <w:b/>
                <w:bCs/>
                <w:color w:val="FFFFFF"/>
                <w:kern w:val="2"/>
                <w:sz w:val="18"/>
                <w:szCs w:val="18"/>
                <w:lang w:eastAsia="es-MX"/>
                <w14:ligatures w14:val="standardContextual"/>
              </w:rPr>
              <w:t xml:space="preserve">I.V.A. </w:t>
            </w:r>
          </w:p>
        </w:tc>
        <w:tc>
          <w:tcPr>
            <w:tcW w:w="1418" w:type="dxa"/>
            <w:tcBorders>
              <w:top w:val="single" w:sz="4" w:space="0" w:color="auto"/>
              <w:left w:val="nil"/>
              <w:bottom w:val="single" w:sz="4" w:space="0" w:color="auto"/>
              <w:right w:val="single" w:sz="4" w:space="0" w:color="auto"/>
            </w:tcBorders>
            <w:vAlign w:val="center"/>
            <w:hideMark/>
          </w:tcPr>
          <w:p w14:paraId="33185DCE" w14:textId="77777777" w:rsidR="009F07D9" w:rsidRPr="009F07D9" w:rsidRDefault="009F07D9" w:rsidP="009F07D9">
            <w:pPr>
              <w:jc w:val="center"/>
              <w:rPr>
                <w:rFonts w:ascii="Arial Narrow" w:hAnsi="Arial Narrow" w:cs="Arial"/>
                <w:b/>
                <w:bCs/>
                <w:color w:val="FFFFFF"/>
                <w:kern w:val="2"/>
                <w:sz w:val="18"/>
                <w:szCs w:val="18"/>
                <w:lang w:eastAsia="es-MX"/>
                <w14:ligatures w14:val="standardContextual"/>
              </w:rPr>
            </w:pPr>
            <w:r w:rsidRPr="009F07D9">
              <w:rPr>
                <w:rFonts w:ascii="Arial Narrow" w:eastAsia="Calibri" w:hAnsi="Arial Narrow" w:cs="Arial"/>
                <w:color w:val="000000"/>
                <w:kern w:val="2"/>
                <w:sz w:val="18"/>
                <w:szCs w:val="18"/>
                <w:shd w:val="clear" w:color="auto" w:fill="FFFFFF"/>
                <w:lang w:eastAsia="es-MX"/>
                <w14:ligatures w14:val="standardContextual"/>
              </w:rPr>
              <w:t>$00.00</w:t>
            </w:r>
          </w:p>
        </w:tc>
      </w:tr>
      <w:tr w:rsidR="009F07D9" w:rsidRPr="009F07D9" w14:paraId="68F499DB" w14:textId="77777777" w:rsidTr="009F07D9">
        <w:trPr>
          <w:trHeight w:val="300"/>
          <w:jc w:val="center"/>
        </w:trPr>
        <w:tc>
          <w:tcPr>
            <w:tcW w:w="2552" w:type="dxa"/>
            <w:noWrap/>
            <w:vAlign w:val="center"/>
            <w:hideMark/>
          </w:tcPr>
          <w:p w14:paraId="7350F078" w14:textId="77777777" w:rsidR="009F07D9" w:rsidRPr="009F07D9" w:rsidRDefault="009F07D9" w:rsidP="009F07D9">
            <w:pPr>
              <w:spacing w:after="160" w:line="256" w:lineRule="auto"/>
              <w:rPr>
                <w:rFonts w:ascii="Arial Narrow" w:hAnsi="Arial Narrow" w:cs="Arial"/>
                <w:b/>
                <w:bCs/>
                <w:color w:val="FFFFFF"/>
                <w:kern w:val="2"/>
                <w:sz w:val="18"/>
                <w:szCs w:val="18"/>
                <w:lang w:eastAsia="es-MX"/>
                <w14:ligatures w14:val="standardContextual"/>
              </w:rPr>
            </w:pPr>
          </w:p>
        </w:tc>
        <w:tc>
          <w:tcPr>
            <w:tcW w:w="1276" w:type="dxa"/>
            <w:noWrap/>
            <w:vAlign w:val="center"/>
            <w:hideMark/>
          </w:tcPr>
          <w:p w14:paraId="0326146C" w14:textId="77777777" w:rsidR="009F07D9" w:rsidRPr="009F07D9" w:rsidRDefault="009F07D9" w:rsidP="009F07D9">
            <w:pPr>
              <w:spacing w:line="256" w:lineRule="auto"/>
              <w:rPr>
                <w:rFonts w:ascii="Calibri" w:eastAsia="DengXian" w:hAnsi="Calibri"/>
                <w:lang w:eastAsia="es-MX"/>
              </w:rPr>
            </w:pPr>
          </w:p>
        </w:tc>
        <w:tc>
          <w:tcPr>
            <w:tcW w:w="853" w:type="dxa"/>
            <w:vAlign w:val="center"/>
            <w:hideMark/>
          </w:tcPr>
          <w:p w14:paraId="66EA2B34" w14:textId="77777777" w:rsidR="009F07D9" w:rsidRPr="009F07D9" w:rsidRDefault="009F07D9" w:rsidP="009F07D9">
            <w:pPr>
              <w:spacing w:line="256" w:lineRule="auto"/>
              <w:rPr>
                <w:rFonts w:ascii="Calibri" w:eastAsia="DengXian" w:hAnsi="Calibri"/>
                <w:lang w:eastAsia="es-MX"/>
              </w:rPr>
            </w:pPr>
          </w:p>
        </w:tc>
        <w:tc>
          <w:tcPr>
            <w:tcW w:w="1418" w:type="dxa"/>
            <w:tcBorders>
              <w:top w:val="nil"/>
              <w:left w:val="nil"/>
              <w:bottom w:val="nil"/>
              <w:right w:val="single" w:sz="4" w:space="0" w:color="auto"/>
            </w:tcBorders>
          </w:tcPr>
          <w:p w14:paraId="40885E08" w14:textId="77777777" w:rsidR="009F07D9" w:rsidRPr="009F07D9" w:rsidRDefault="009F07D9" w:rsidP="009F07D9">
            <w:pPr>
              <w:jc w:val="right"/>
              <w:rPr>
                <w:rFonts w:ascii="Arial Narrow" w:hAnsi="Arial Narrow" w:cs="Arial"/>
                <w:b/>
                <w:bCs/>
                <w:color w:val="FFFFFF"/>
                <w:kern w:val="2"/>
                <w:sz w:val="18"/>
                <w:szCs w:val="18"/>
                <w:lang w:eastAsia="es-MX"/>
                <w14:ligatures w14:val="standardContextual"/>
              </w:rPr>
            </w:pPr>
          </w:p>
        </w:tc>
        <w:tc>
          <w:tcPr>
            <w:tcW w:w="1418" w:type="dxa"/>
            <w:tcBorders>
              <w:top w:val="single" w:sz="4" w:space="0" w:color="auto"/>
              <w:left w:val="single" w:sz="4" w:space="0" w:color="auto"/>
              <w:bottom w:val="single" w:sz="4" w:space="0" w:color="auto"/>
              <w:right w:val="nil"/>
            </w:tcBorders>
            <w:shd w:val="clear" w:color="auto" w:fill="512F73"/>
            <w:vAlign w:val="center"/>
            <w:hideMark/>
          </w:tcPr>
          <w:p w14:paraId="4A8C3837" w14:textId="77777777" w:rsidR="009F07D9" w:rsidRPr="009F07D9" w:rsidRDefault="009F07D9" w:rsidP="009F07D9">
            <w:pPr>
              <w:jc w:val="right"/>
              <w:rPr>
                <w:rFonts w:ascii="Arial Narrow" w:hAnsi="Arial Narrow" w:cs="Arial"/>
                <w:b/>
                <w:bCs/>
                <w:color w:val="FFFFFF"/>
                <w:kern w:val="2"/>
                <w:sz w:val="18"/>
                <w:szCs w:val="18"/>
                <w:lang w:eastAsia="es-MX"/>
                <w14:ligatures w14:val="standardContextual"/>
              </w:rPr>
            </w:pPr>
            <w:r w:rsidRPr="009F07D9">
              <w:rPr>
                <w:rFonts w:ascii="Arial Narrow" w:hAnsi="Arial Narrow" w:cs="Arial"/>
                <w:b/>
                <w:bCs/>
                <w:color w:val="FFFFFF"/>
                <w:kern w:val="2"/>
                <w:sz w:val="18"/>
                <w:szCs w:val="18"/>
                <w:lang w:eastAsia="es-MX"/>
                <w14:ligatures w14:val="standardContextual"/>
              </w:rPr>
              <w:t xml:space="preserve">Total </w:t>
            </w:r>
          </w:p>
        </w:tc>
        <w:tc>
          <w:tcPr>
            <w:tcW w:w="1418" w:type="dxa"/>
            <w:tcBorders>
              <w:top w:val="single" w:sz="4" w:space="0" w:color="auto"/>
              <w:left w:val="nil"/>
              <w:bottom w:val="single" w:sz="4" w:space="0" w:color="auto"/>
              <w:right w:val="single" w:sz="4" w:space="0" w:color="auto"/>
            </w:tcBorders>
            <w:vAlign w:val="center"/>
            <w:hideMark/>
          </w:tcPr>
          <w:p w14:paraId="0055719F" w14:textId="77777777" w:rsidR="009F07D9" w:rsidRPr="009F07D9" w:rsidRDefault="009F07D9" w:rsidP="009F07D9">
            <w:pPr>
              <w:jc w:val="center"/>
              <w:rPr>
                <w:rFonts w:ascii="Arial Narrow" w:hAnsi="Arial Narrow" w:cs="Arial"/>
                <w:b/>
                <w:bCs/>
                <w:color w:val="FFFFFF"/>
                <w:kern w:val="2"/>
                <w:sz w:val="18"/>
                <w:szCs w:val="18"/>
                <w:lang w:eastAsia="es-MX"/>
                <w14:ligatures w14:val="standardContextual"/>
              </w:rPr>
            </w:pPr>
            <w:r w:rsidRPr="009F07D9">
              <w:rPr>
                <w:rFonts w:ascii="Arial Narrow" w:eastAsia="Calibri" w:hAnsi="Arial Narrow" w:cs="Arial"/>
                <w:color w:val="000000"/>
                <w:kern w:val="2"/>
                <w:sz w:val="18"/>
                <w:szCs w:val="18"/>
                <w:shd w:val="clear" w:color="auto" w:fill="FFFFFF"/>
                <w:lang w:eastAsia="es-MX"/>
                <w14:ligatures w14:val="standardContextual"/>
              </w:rPr>
              <w:t>$00.00</w:t>
            </w:r>
          </w:p>
        </w:tc>
      </w:tr>
    </w:tbl>
    <w:p w14:paraId="0ABF5023" w14:textId="77777777" w:rsidR="009F07D9" w:rsidRPr="009F07D9" w:rsidRDefault="009F07D9" w:rsidP="009F07D9">
      <w:pPr>
        <w:spacing w:line="256" w:lineRule="auto"/>
        <w:rPr>
          <w:rFonts w:ascii="Arial" w:eastAsia="Calibri" w:hAnsi="Arial" w:cs="Arial"/>
          <w:bCs/>
          <w:color w:val="000000"/>
          <w:kern w:val="2"/>
          <w:lang w:eastAsia="es-MX"/>
          <w14:ligatures w14:val="standardContextual"/>
        </w:rPr>
      </w:pPr>
    </w:p>
    <w:p w14:paraId="392F780A" w14:textId="77777777" w:rsidR="009F07D9" w:rsidRPr="00662771" w:rsidRDefault="009F07D9" w:rsidP="009F2269">
      <w:pPr>
        <w:rPr>
          <w:rFonts w:ascii="Arial" w:eastAsia="Arial Narrow" w:hAnsi="Arial" w:cs="Arial"/>
          <w:b/>
          <w:color w:val="000000"/>
        </w:rPr>
      </w:pPr>
    </w:p>
    <w:p w14:paraId="1AB62226" w14:textId="77777777" w:rsidR="009F2269" w:rsidRPr="00662771" w:rsidRDefault="009F2269" w:rsidP="009F2269">
      <w:pPr>
        <w:jc w:val="center"/>
        <w:rPr>
          <w:rFonts w:ascii="Arial" w:eastAsia="Arial Narrow" w:hAnsi="Arial" w:cs="Arial"/>
          <w:b/>
          <w:color w:val="000000"/>
        </w:rPr>
      </w:pPr>
    </w:p>
    <w:p w14:paraId="5848DEE6" w14:textId="6AC833F8" w:rsidR="009F2269" w:rsidRPr="00662771" w:rsidRDefault="009F07D9" w:rsidP="009F2269">
      <w:pPr>
        <w:rPr>
          <w:rFonts w:ascii="Arial" w:hAnsi="Arial" w:cs="Arial"/>
          <w:b/>
          <w:bCs/>
        </w:rPr>
      </w:pPr>
      <w:r>
        <w:rPr>
          <w:rFonts w:ascii="Arial" w:hAnsi="Arial" w:cs="Arial"/>
          <w:b/>
          <w:bCs/>
        </w:rPr>
        <w:t>Precio unitario</w:t>
      </w:r>
      <w:r w:rsidR="009F2269" w:rsidRPr="00662771">
        <w:rPr>
          <w:rFonts w:ascii="Arial" w:hAnsi="Arial" w:cs="Arial"/>
          <w:b/>
          <w:bCs/>
        </w:rPr>
        <w:t xml:space="preserve"> antes de I.V.A (Subtotal) con letra: _______________________________</w:t>
      </w:r>
      <w:r>
        <w:rPr>
          <w:rFonts w:ascii="Arial" w:hAnsi="Arial" w:cs="Arial"/>
          <w:b/>
          <w:bCs/>
        </w:rPr>
        <w:t>_______</w:t>
      </w:r>
      <w:r w:rsidR="009F2269" w:rsidRPr="00662771">
        <w:rPr>
          <w:rFonts w:ascii="Arial" w:hAnsi="Arial" w:cs="Arial"/>
          <w:b/>
          <w:bCs/>
        </w:rPr>
        <w:t>_.</w:t>
      </w:r>
    </w:p>
    <w:p w14:paraId="7E9C0840" w14:textId="2590B063" w:rsidR="009F2269" w:rsidRPr="00662771" w:rsidRDefault="009F2269" w:rsidP="009F2269">
      <w:pPr>
        <w:jc w:val="both"/>
        <w:outlineLvl w:val="0"/>
        <w:rPr>
          <w:rFonts w:ascii="Arial" w:hAnsi="Arial" w:cs="Arial"/>
          <w:b/>
          <w:bCs/>
        </w:rPr>
      </w:pPr>
      <w:r w:rsidRPr="00662771">
        <w:rPr>
          <w:rFonts w:ascii="Arial" w:hAnsi="Arial" w:cs="Arial"/>
          <w:b/>
          <w:bCs/>
          <w:i/>
          <w:iCs/>
        </w:rPr>
        <w:t xml:space="preserve">                                                                                        (Pesos mexicanos con dos decimales)</w:t>
      </w:r>
    </w:p>
    <w:p w14:paraId="5A1F74CD" w14:textId="77777777" w:rsidR="004B3889" w:rsidRPr="00662771" w:rsidRDefault="004B3889" w:rsidP="00E93F7E">
      <w:pPr>
        <w:ind w:left="-284"/>
        <w:jc w:val="both"/>
        <w:rPr>
          <w:rFonts w:ascii="Arial" w:hAnsi="Arial" w:cs="Arial"/>
          <w:b/>
          <w:bCs/>
          <w:color w:val="000000"/>
          <w:lang w:val="es-ES"/>
        </w:rPr>
      </w:pPr>
    </w:p>
    <w:p w14:paraId="58DDF259" w14:textId="77777777" w:rsidR="004B3889" w:rsidRPr="00662771" w:rsidRDefault="004B3889" w:rsidP="00E93F7E">
      <w:pPr>
        <w:ind w:left="-284"/>
        <w:jc w:val="both"/>
        <w:rPr>
          <w:rFonts w:ascii="Arial" w:hAnsi="Arial" w:cs="Arial"/>
          <w:b/>
          <w:bCs/>
          <w:color w:val="000000"/>
          <w:lang w:val="es-ES"/>
        </w:rPr>
      </w:pPr>
    </w:p>
    <w:p w14:paraId="26179E81" w14:textId="0AE39BD5" w:rsidR="00E93F7E" w:rsidRPr="00662771" w:rsidRDefault="00672CFF" w:rsidP="00E93F7E">
      <w:pPr>
        <w:ind w:left="-284"/>
        <w:jc w:val="both"/>
        <w:rPr>
          <w:rFonts w:ascii="Arial" w:hAnsi="Arial" w:cs="Arial"/>
          <w:b/>
          <w:bCs/>
          <w:color w:val="000000"/>
          <w:lang w:val="es-ES"/>
        </w:rPr>
      </w:pPr>
      <w:r w:rsidRPr="00662771">
        <w:rPr>
          <w:rFonts w:ascii="Arial" w:hAnsi="Arial" w:cs="Arial"/>
          <w:b/>
          <w:bCs/>
          <w:color w:val="000000"/>
          <w:lang w:val="es-ES"/>
        </w:rPr>
        <w:t>NOTAS:</w:t>
      </w:r>
    </w:p>
    <w:p w14:paraId="3BB01517" w14:textId="77777777" w:rsidR="00E93F7E" w:rsidRPr="00662771" w:rsidRDefault="00E93F7E" w:rsidP="00E93F7E">
      <w:pPr>
        <w:ind w:left="-284"/>
        <w:jc w:val="both"/>
        <w:rPr>
          <w:rFonts w:ascii="Arial" w:hAnsi="Arial" w:cs="Arial"/>
          <w:b/>
          <w:bCs/>
          <w:color w:val="000000"/>
          <w:lang w:val="es-ES"/>
        </w:rPr>
      </w:pPr>
    </w:p>
    <w:p w14:paraId="3D466A35" w14:textId="77777777" w:rsidR="009F07D9" w:rsidRDefault="00602836" w:rsidP="00672CFF">
      <w:pPr>
        <w:ind w:left="-284"/>
        <w:jc w:val="both"/>
        <w:rPr>
          <w:rFonts w:ascii="Arial" w:hAnsi="Arial" w:cs="Arial"/>
          <w:color w:val="000000"/>
          <w:lang w:val="es-ES"/>
        </w:rPr>
      </w:pPr>
      <w:r w:rsidRPr="00662771">
        <w:rPr>
          <w:rFonts w:ascii="Arial" w:hAnsi="Arial" w:cs="Arial"/>
          <w:color w:val="000000"/>
          <w:lang w:val="es-ES"/>
        </w:rPr>
        <w:t>Únicamente, p</w:t>
      </w:r>
      <w:r w:rsidR="00672CFF" w:rsidRPr="00662771">
        <w:rPr>
          <w:rFonts w:ascii="Arial" w:hAnsi="Arial" w:cs="Arial"/>
          <w:color w:val="000000"/>
          <w:lang w:val="es-ES"/>
        </w:rPr>
        <w:t xml:space="preserve">ara efecto de evaluación económica se tomará en cuenta el </w:t>
      </w:r>
      <w:r w:rsidR="009F07D9" w:rsidRPr="009F07D9">
        <w:rPr>
          <w:rFonts w:ascii="Arial" w:hAnsi="Arial" w:cs="Arial"/>
          <w:color w:val="000000"/>
          <w:lang w:val="es-ES"/>
        </w:rPr>
        <w:t>Precio Unitario antes de I.V.A. Se verificará que el precio unitario ofertado sea precio aceptable y conveniente.</w:t>
      </w:r>
    </w:p>
    <w:p w14:paraId="35EF6788" w14:textId="77777777" w:rsidR="009F07D9" w:rsidRDefault="009F07D9" w:rsidP="00672CFF">
      <w:pPr>
        <w:ind w:left="-284"/>
        <w:jc w:val="both"/>
        <w:rPr>
          <w:rFonts w:ascii="Arial" w:hAnsi="Arial" w:cs="Arial"/>
          <w:color w:val="000000"/>
          <w:lang w:val="es-ES"/>
        </w:rPr>
      </w:pPr>
    </w:p>
    <w:p w14:paraId="2F1F2A21" w14:textId="4BC95C5F" w:rsidR="00672CFF" w:rsidRPr="00662771" w:rsidRDefault="00672CFF" w:rsidP="00FB2EDA">
      <w:pPr>
        <w:jc w:val="both"/>
        <w:rPr>
          <w:rFonts w:ascii="Arial" w:hAnsi="Arial" w:cs="Arial"/>
          <w:color w:val="000000"/>
          <w:lang w:val="es-ES"/>
        </w:rPr>
      </w:pPr>
    </w:p>
    <w:p w14:paraId="599FFFF7" w14:textId="77777777" w:rsidR="00672CFF" w:rsidRPr="00662771" w:rsidRDefault="00672CFF" w:rsidP="00672CFF">
      <w:pPr>
        <w:ind w:left="-284"/>
        <w:jc w:val="both"/>
        <w:rPr>
          <w:rFonts w:ascii="Arial" w:hAnsi="Arial" w:cs="Arial"/>
          <w:color w:val="000000"/>
          <w:lang w:val="es-ES"/>
        </w:rPr>
      </w:pPr>
    </w:p>
    <w:p w14:paraId="2536B00C" w14:textId="77777777" w:rsidR="00672CFF" w:rsidRPr="00662771" w:rsidRDefault="00672CFF" w:rsidP="00672CFF">
      <w:pPr>
        <w:rPr>
          <w:rFonts w:ascii="Arial" w:hAnsi="Arial" w:cs="Arial"/>
          <w:b/>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672CFF">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EA60B1">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682D62">
      <w:pPr>
        <w:jc w:val="center"/>
        <w:rPr>
          <w:rFonts w:ascii="Arial" w:hAnsi="Arial" w:cs="Arial"/>
          <w:i/>
        </w:rPr>
      </w:pPr>
    </w:p>
    <w:p w14:paraId="65411ECC" w14:textId="77777777" w:rsidR="00F756EE" w:rsidRPr="00662771" w:rsidRDefault="00F756EE" w:rsidP="007D2BA6">
      <w:pPr>
        <w:pStyle w:val="Textoindependiente"/>
        <w:jc w:val="center"/>
        <w:rPr>
          <w:rFonts w:cs="Arial"/>
          <w:b/>
          <w:color w:val="FFFFFF"/>
          <w:sz w:val="20"/>
        </w:rPr>
      </w:pPr>
    </w:p>
    <w:p w14:paraId="06580A42" w14:textId="77777777" w:rsidR="00A00D37" w:rsidRPr="00662771" w:rsidRDefault="00A00D37" w:rsidP="007D2BA6">
      <w:pPr>
        <w:pStyle w:val="Textoindependiente"/>
        <w:jc w:val="center"/>
        <w:rPr>
          <w:rFonts w:cs="Arial"/>
          <w:b/>
          <w:color w:val="FFFFFF"/>
          <w:sz w:val="20"/>
        </w:rPr>
      </w:pPr>
    </w:p>
    <w:p w14:paraId="3E27BE56" w14:textId="77777777" w:rsidR="00A00D37" w:rsidRPr="00662771" w:rsidRDefault="00A00D37" w:rsidP="007D2BA6">
      <w:pPr>
        <w:pStyle w:val="Textoindependiente"/>
        <w:jc w:val="center"/>
        <w:rPr>
          <w:rFonts w:cs="Arial"/>
          <w:b/>
          <w:color w:val="FFFFFF"/>
          <w:sz w:val="20"/>
        </w:rPr>
      </w:pPr>
    </w:p>
    <w:p w14:paraId="2D9B3B29" w14:textId="77777777" w:rsidR="00A00D37" w:rsidRPr="00662771" w:rsidRDefault="00A00D37" w:rsidP="007D2BA6">
      <w:pPr>
        <w:pStyle w:val="Textoindependiente"/>
        <w:jc w:val="center"/>
        <w:rPr>
          <w:rFonts w:cs="Arial"/>
          <w:b/>
          <w:color w:val="FFFFFF"/>
          <w:sz w:val="20"/>
        </w:rPr>
      </w:pPr>
    </w:p>
    <w:p w14:paraId="0C3C0FEE" w14:textId="77777777" w:rsidR="00872508" w:rsidRPr="00662771" w:rsidRDefault="00872508" w:rsidP="00096ECD">
      <w:pPr>
        <w:pStyle w:val="Textoindependiente"/>
        <w:rPr>
          <w:rFonts w:cs="Arial"/>
          <w:b/>
          <w:color w:val="FFFFFF"/>
          <w:sz w:val="20"/>
        </w:rPr>
      </w:pPr>
    </w:p>
    <w:p w14:paraId="3A3F4F89" w14:textId="77777777" w:rsidR="00C12D12" w:rsidRDefault="00C12D12" w:rsidP="00096ECD">
      <w:pPr>
        <w:pStyle w:val="Textoindependiente"/>
        <w:rPr>
          <w:rFonts w:cs="Arial"/>
          <w:b/>
          <w:color w:val="FFFFFF"/>
          <w:sz w:val="20"/>
        </w:rPr>
      </w:pPr>
    </w:p>
    <w:p w14:paraId="1BCFB720" w14:textId="77777777" w:rsidR="009F07D9" w:rsidRDefault="009F07D9" w:rsidP="00096ECD">
      <w:pPr>
        <w:pStyle w:val="Textoindependiente"/>
        <w:rPr>
          <w:rFonts w:cs="Arial"/>
          <w:b/>
          <w:color w:val="FFFFFF"/>
          <w:sz w:val="20"/>
        </w:rPr>
      </w:pPr>
    </w:p>
    <w:p w14:paraId="73CA16E5" w14:textId="77777777" w:rsidR="009F07D9" w:rsidRDefault="009F07D9" w:rsidP="00096ECD">
      <w:pPr>
        <w:pStyle w:val="Textoindependiente"/>
        <w:rPr>
          <w:rFonts w:cs="Arial"/>
          <w:b/>
          <w:color w:val="FFFFFF"/>
          <w:sz w:val="20"/>
        </w:rPr>
      </w:pPr>
    </w:p>
    <w:p w14:paraId="1F5F6266" w14:textId="77777777" w:rsidR="009F07D9" w:rsidRDefault="009F07D9" w:rsidP="00096ECD">
      <w:pPr>
        <w:pStyle w:val="Textoindependiente"/>
        <w:rPr>
          <w:rFonts w:cs="Arial"/>
          <w:b/>
          <w:color w:val="FFFFFF"/>
          <w:sz w:val="20"/>
        </w:rPr>
      </w:pPr>
    </w:p>
    <w:p w14:paraId="1CD5DE85" w14:textId="77777777" w:rsidR="009F07D9" w:rsidRDefault="009F07D9" w:rsidP="00096ECD">
      <w:pPr>
        <w:pStyle w:val="Textoindependiente"/>
        <w:rPr>
          <w:rFonts w:cs="Arial"/>
          <w:b/>
          <w:color w:val="FFFFFF"/>
          <w:sz w:val="20"/>
        </w:rPr>
      </w:pPr>
    </w:p>
    <w:p w14:paraId="33D5ABE2" w14:textId="77777777" w:rsidR="009F07D9" w:rsidRPr="00662771" w:rsidRDefault="009F07D9" w:rsidP="00096ECD">
      <w:pPr>
        <w:pStyle w:val="Textoindependiente"/>
        <w:rPr>
          <w:rFonts w:cs="Arial"/>
          <w:b/>
          <w:color w:val="FFFFFF"/>
          <w:sz w:val="20"/>
        </w:rPr>
      </w:pPr>
    </w:p>
    <w:p w14:paraId="726931C1" w14:textId="220D00BF" w:rsidR="00CC1403" w:rsidRPr="005E2ABE" w:rsidRDefault="00624CF1" w:rsidP="0055784E">
      <w:pPr>
        <w:pStyle w:val="Ttulo1"/>
        <w:spacing w:before="240" w:after="60"/>
        <w:rPr>
          <w:rFonts w:cs="Arial"/>
          <w:color w:val="CC0066"/>
          <w:kern w:val="32"/>
          <w:szCs w:val="24"/>
        </w:rPr>
      </w:pPr>
      <w:bookmarkStart w:id="1390" w:name="_Toc149156160"/>
      <w:r w:rsidRPr="005E2ABE">
        <w:rPr>
          <w:rFonts w:cs="Arial"/>
          <w:color w:val="CC0066"/>
          <w:kern w:val="32"/>
          <w:szCs w:val="24"/>
        </w:rPr>
        <w:t>ANEXO 8</w:t>
      </w:r>
      <w:bookmarkEnd w:id="1389"/>
      <w:bookmarkEnd w:id="1390"/>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27AB2C31"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EA60B1" w:rsidRPr="00662771">
        <w:rPr>
          <w:rFonts w:ascii="Arial" w:hAnsi="Arial" w:cs="Arial"/>
        </w:rPr>
        <w:t>5</w:t>
      </w:r>
      <w:r w:rsidRPr="00662771">
        <w:rPr>
          <w:rFonts w:ascii="Arial" w:hAnsi="Arial" w:cs="Arial"/>
        </w:rPr>
        <w:t xml:space="preserve">, de fecha de firma [____________________] por un monto total de $___________________ M.N. (____________________________) más I.V.A.,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w:t>
      </w:r>
      <w:proofErr w:type="gramStart"/>
      <w:r w:rsidRPr="00662771">
        <w:rPr>
          <w:rFonts w:ascii="Arial" w:hAnsi="Arial" w:cs="Arial"/>
          <w:b/>
        </w:rPr>
        <w:t>No._</w:t>
      </w:r>
      <w:proofErr w:type="gramEnd"/>
      <w:r w:rsidRPr="00662771">
        <w:rPr>
          <w:rFonts w:ascii="Arial" w:hAnsi="Arial" w:cs="Arial"/>
          <w:b/>
        </w:rPr>
        <w:t>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6CB65F33" w14:textId="69DAE9B7" w:rsidR="007121BB" w:rsidRPr="005D06B0" w:rsidRDefault="00E20405" w:rsidP="00591A6F">
      <w:pPr>
        <w:pStyle w:val="Ttulo1"/>
        <w:spacing w:before="240" w:after="60"/>
        <w:rPr>
          <w:rFonts w:cs="Arial"/>
          <w:color w:val="CC0066"/>
          <w:kern w:val="32"/>
          <w:szCs w:val="24"/>
        </w:rPr>
      </w:pPr>
      <w:bookmarkStart w:id="1391" w:name="_Toc149156161"/>
      <w:r w:rsidRPr="005D06B0">
        <w:rPr>
          <w:rFonts w:cs="Arial"/>
          <w:color w:val="CC0066"/>
          <w:kern w:val="32"/>
          <w:szCs w:val="24"/>
        </w:rPr>
        <w:lastRenderedPageBreak/>
        <w:t xml:space="preserve">ANEXO </w:t>
      </w:r>
      <w:r w:rsidR="005B3A63" w:rsidRPr="005D06B0">
        <w:rPr>
          <w:rFonts w:cs="Arial"/>
          <w:color w:val="CC0066"/>
          <w:kern w:val="32"/>
          <w:szCs w:val="24"/>
        </w:rPr>
        <w:t>9</w:t>
      </w:r>
      <w:bookmarkEnd w:id="1391"/>
    </w:p>
    <w:p w14:paraId="25CEA81B" w14:textId="77777777" w:rsidR="00CC1403" w:rsidRPr="005D06B0" w:rsidRDefault="00624CF1">
      <w:pPr>
        <w:pStyle w:val="Ttulo1"/>
        <w:shd w:val="clear" w:color="auto" w:fill="D9D9D9" w:themeFill="background1" w:themeFillShade="D9"/>
        <w:rPr>
          <w:rFonts w:cs="Arial"/>
          <w:kern w:val="32"/>
          <w:szCs w:val="24"/>
        </w:rPr>
      </w:pPr>
      <w:bookmarkStart w:id="1392" w:name="_Toc488428680"/>
      <w:bookmarkStart w:id="1393" w:name="_Toc496883365"/>
      <w:bookmarkStart w:id="1394" w:name="_Toc464498753"/>
      <w:bookmarkStart w:id="1395" w:name="_Toc19704309"/>
      <w:bookmarkStart w:id="1396" w:name="_Toc498523248"/>
      <w:bookmarkStart w:id="1397" w:name="_Toc492377968"/>
      <w:bookmarkStart w:id="1398" w:name="_Toc3539036"/>
      <w:bookmarkStart w:id="1399" w:name="_Toc493501671"/>
      <w:bookmarkStart w:id="1400" w:name="_Toc491181006"/>
      <w:bookmarkStart w:id="1401" w:name="_Toc505704932"/>
      <w:bookmarkStart w:id="1402" w:name="_Toc23958054"/>
      <w:bookmarkStart w:id="1403" w:name="_Toc96092365"/>
      <w:bookmarkStart w:id="1404" w:name="_Toc464498347"/>
      <w:bookmarkStart w:id="1405" w:name="_Toc494211629"/>
      <w:bookmarkStart w:id="1406" w:name="_Toc89112390"/>
      <w:bookmarkStart w:id="1407" w:name="_Toc104199044"/>
      <w:bookmarkStart w:id="1408" w:name="_Toc452121428"/>
      <w:bookmarkStart w:id="1409" w:name="_Toc487209366"/>
      <w:bookmarkStart w:id="1410" w:name="_Toc510612369"/>
      <w:bookmarkStart w:id="1411" w:name="_Toc23410288"/>
      <w:bookmarkStart w:id="1412" w:name="_Toc94701584"/>
      <w:bookmarkStart w:id="1413" w:name="_Toc127378602"/>
      <w:bookmarkStart w:id="1414" w:name="_Toc127981562"/>
      <w:bookmarkStart w:id="1415" w:name="_Toc144317533"/>
      <w:bookmarkStart w:id="1416" w:name="_Toc149156162"/>
      <w:r w:rsidRPr="005D06B0">
        <w:rPr>
          <w:rFonts w:cs="Arial"/>
          <w:kern w:val="32"/>
          <w:szCs w:val="24"/>
        </w:rPr>
        <w:t>Tipo y modelo de contrato</w:t>
      </w:r>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17" w:name="_Toc311547470"/>
      <w:bookmarkStart w:id="1418" w:name="_Toc289064613"/>
    </w:p>
    <w:p w14:paraId="0D3CD787" w14:textId="351763C7"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Pr="00662771">
        <w:rPr>
          <w:rFonts w:ascii="Arial" w:hAnsi="Arial" w:cs="Arial"/>
          <w:u w:val="dotted"/>
        </w:rPr>
        <w:t xml:space="preserve">la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19" w:name="_Hlk121330278"/>
      <w:r w:rsidRPr="00662771">
        <w:rPr>
          <w:rFonts w:ascii="Arial" w:hAnsi="Arial" w:cs="Arial"/>
        </w:rPr>
        <w:t>Acuerdo número __, tomado en la ___ Sesión ___________ del Comité de Adquisiciones, Arrendamientos y Servicios</w:t>
      </w:r>
      <w:bookmarkEnd w:id="1419"/>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w:t>
      </w:r>
      <w:proofErr w:type="gramStart"/>
      <w:r w:rsidRPr="00662771">
        <w:rPr>
          <w:rFonts w:ascii="Arial" w:hAnsi="Arial" w:cs="Arial"/>
          <w:u w:val="dotted"/>
        </w:rPr>
        <w:t>Director</w:t>
      </w:r>
      <w:proofErr w:type="gramEnd"/>
      <w:r w:rsidRPr="00662771">
        <w:rPr>
          <w:rFonts w:ascii="Arial" w:hAnsi="Arial" w:cs="Arial"/>
          <w:u w:val="dotted"/>
        </w:rPr>
        <w:t xml:space="preserve">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xml:space="preserve">, emitido por 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4B304D">
      <w:pPr>
        <w:ind w:right="22"/>
        <w:jc w:val="both"/>
        <w:rPr>
          <w:rFonts w:ascii="Arial" w:hAnsi="Arial" w:cs="Arial"/>
        </w:rPr>
      </w:pPr>
    </w:p>
    <w:p w14:paraId="34F6C7B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w:t>
      </w:r>
      <w:proofErr w:type="gramStart"/>
      <w:r w:rsidRPr="4EB6A0AF">
        <w:rPr>
          <w:rFonts w:ascii="Arial" w:hAnsi="Arial" w:cs="Arial"/>
          <w:snapToGrid w:val="0"/>
        </w:rPr>
        <w:t>),,</w:t>
      </w:r>
      <w:proofErr w:type="gramEnd"/>
      <w:r w:rsidRPr="4EB6A0AF">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proofErr w:type="gramStart"/>
      <w:r w:rsidRPr="00662771">
        <w:rPr>
          <w:rFonts w:ascii="Arial" w:hAnsi="Arial" w:cs="Arial"/>
        </w:rPr>
        <w:t>Que</w:t>
      </w:r>
      <w:proofErr w:type="gramEnd"/>
      <w:r w:rsidRPr="00662771">
        <w:rPr>
          <w:rFonts w:ascii="Arial" w:hAnsi="Arial" w:cs="Arial"/>
        </w:rPr>
        <w:t xml:space="preserv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w:t>
      </w:r>
      <w:proofErr w:type="gramStart"/>
      <w:r w:rsidRPr="00662771">
        <w:rPr>
          <w:rFonts w:ascii="Arial" w:hAnsi="Arial" w:cs="Arial"/>
        </w:rPr>
        <w:t>Que</w:t>
      </w:r>
      <w:proofErr w:type="gramEnd"/>
      <w:r w:rsidRPr="00662771">
        <w:rPr>
          <w:rFonts w:ascii="Arial" w:hAnsi="Arial" w:cs="Arial"/>
        </w:rPr>
        <w:t xml:space="preserv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20" w:name="_Hlk85803249"/>
      <w:r w:rsidRPr="00662771">
        <w:rPr>
          <w:rFonts w:ascii="Arial" w:hAnsi="Arial" w:cs="Arial"/>
          <w:color w:val="000000" w:themeColor="text1"/>
        </w:rPr>
        <w:t>en la Cláusula _____ del convenio referido</w:t>
      </w:r>
      <w:bookmarkEnd w:id="1420"/>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proofErr w:type="spellStart"/>
      <w:r w:rsidRPr="00662771">
        <w:rPr>
          <w:rFonts w:ascii="Arial" w:hAnsi="Arial" w:cs="Arial"/>
          <w:b/>
          <w:bCs/>
          <w:color w:val="000000" w:themeColor="text1"/>
          <w:lang w:val="es-ES_tradnl"/>
        </w:rPr>
        <w:t>CFDI´s</w:t>
      </w:r>
      <w:proofErr w:type="spellEnd"/>
      <w:r w:rsidRPr="00662771">
        <w:rPr>
          <w:rFonts w:ascii="Arial" w:hAnsi="Arial" w:cs="Arial"/>
          <w:b/>
          <w:bCs/>
          <w:color w:val="000000" w:themeColor="text1"/>
          <w:lang w:val="es-ES_tradnl"/>
        </w:rPr>
        <w:t xml:space="preserve">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2"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21"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21"/>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proofErr w:type="gramStart"/>
      <w:r w:rsidRPr="00662771">
        <w:rPr>
          <w:rFonts w:ascii="Arial" w:hAnsi="Arial" w:cs="Arial"/>
          <w:color w:val="000000" w:themeColor="text1"/>
        </w:rPr>
        <w:t>Los montos a deducir</w:t>
      </w:r>
      <w:proofErr w:type="gramEnd"/>
      <w:r w:rsidRPr="00662771">
        <w:rPr>
          <w:rFonts w:ascii="Arial" w:hAnsi="Arial" w:cs="Arial"/>
          <w:color w:val="000000" w:themeColor="text1"/>
        </w:rPr>
        <w:t>,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6F7D2E">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únicamente el Impuesto al Valor Agregado de acuerdo a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 xml:space="preserve">reconocen que en la celebración del presente contrato no ha mediado error, dolo, lesión, violencia, mala fe, ni vicio alguno del consentimiento que pudiera invalidarlo o </w:t>
      </w:r>
      <w:proofErr w:type="spellStart"/>
      <w:r w:rsidRPr="00662771">
        <w:rPr>
          <w:rFonts w:ascii="Arial" w:hAnsi="Arial" w:cs="Arial"/>
        </w:rPr>
        <w:t>nulificarlo</w:t>
      </w:r>
      <w:proofErr w:type="spellEnd"/>
      <w:r w:rsidRPr="00662771">
        <w:rPr>
          <w:rFonts w:ascii="Arial" w:hAnsi="Arial" w:cs="Arial"/>
        </w:rPr>
        <w:t>.</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79FE42A9" w14:textId="77777777" w:rsidR="005B3A63" w:rsidRPr="00662771" w:rsidRDefault="005B3A63">
      <w:pPr>
        <w:jc w:val="both"/>
        <w:rPr>
          <w:rFonts w:ascii="Arial" w:hAnsi="Arial" w:cs="Arial"/>
          <w:color w:val="666699"/>
          <w:kern w:val="32"/>
        </w:rPr>
      </w:pPr>
    </w:p>
    <w:p w14:paraId="5AAFD1D2" w14:textId="59B4335E" w:rsidR="00CC1403" w:rsidRPr="00662771" w:rsidRDefault="00624CF1">
      <w:pPr>
        <w:pStyle w:val="Ttulo1"/>
        <w:spacing w:before="240" w:after="60"/>
        <w:rPr>
          <w:rFonts w:cs="Arial"/>
          <w:color w:val="CC0066"/>
          <w:kern w:val="32"/>
          <w:sz w:val="28"/>
          <w:szCs w:val="28"/>
        </w:rPr>
      </w:pPr>
      <w:bookmarkStart w:id="1422" w:name="_Toc149156163"/>
      <w:bookmarkStart w:id="1423" w:name="_Hlk100751003"/>
      <w:bookmarkStart w:id="1424" w:name="_Toc512432288"/>
      <w:r w:rsidRPr="00662771">
        <w:rPr>
          <w:rFonts w:cs="Arial"/>
          <w:color w:val="CC0066"/>
          <w:kern w:val="32"/>
          <w:sz w:val="28"/>
          <w:szCs w:val="28"/>
        </w:rPr>
        <w:t>ANEXO 1</w:t>
      </w:r>
      <w:r w:rsidR="005B3A63" w:rsidRPr="00662771">
        <w:rPr>
          <w:rFonts w:cs="Arial"/>
          <w:color w:val="CC0066"/>
          <w:kern w:val="32"/>
          <w:sz w:val="28"/>
          <w:szCs w:val="28"/>
        </w:rPr>
        <w:t>0</w:t>
      </w:r>
      <w:bookmarkEnd w:id="1422"/>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25" w:name="_Toc104199046"/>
      <w:bookmarkStart w:id="1426" w:name="_Toc127378604"/>
      <w:bookmarkStart w:id="1427" w:name="_Toc127981564"/>
      <w:bookmarkStart w:id="1428" w:name="_Toc144317535"/>
      <w:bookmarkStart w:id="1429" w:name="_Toc149156164"/>
      <w:bookmarkEnd w:id="1423"/>
      <w:r w:rsidRPr="00662771">
        <w:rPr>
          <w:rFonts w:cs="Arial"/>
          <w:kern w:val="32"/>
          <w:sz w:val="28"/>
          <w:szCs w:val="28"/>
        </w:rPr>
        <w:t>Solicitud de expedición de Certificado Digital de usuarios externos</w:t>
      </w:r>
      <w:bookmarkEnd w:id="1425"/>
      <w:bookmarkEnd w:id="1426"/>
      <w:bookmarkEnd w:id="1427"/>
      <w:bookmarkEnd w:id="1428"/>
      <w:bookmarkEnd w:id="1429"/>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 xml:space="preserve">Haga Doble </w:t>
            </w:r>
            <w:proofErr w:type="spellStart"/>
            <w:proofErr w:type="gramStart"/>
            <w:r w:rsidRPr="00662771">
              <w:rPr>
                <w:rFonts w:ascii="Arial" w:hAnsi="Arial" w:cs="Arial"/>
                <w:lang w:val="es-ES"/>
              </w:rPr>
              <w:t>Click</w:t>
            </w:r>
            <w:proofErr w:type="spellEnd"/>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64FE6454" w:rsidR="00CC1403" w:rsidRPr="00662771" w:rsidRDefault="00175A40">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pt;height:42pt" o:ole="">
                  <v:imagedata r:id="rId43" o:title=""/>
                </v:shape>
                <o:OLEObject Type="Embed" ProgID="Acrobat.Document.DC" ShapeID="_x0000_i1025" DrawAspect="Icon" ObjectID="_1820838850" r:id="rId44"/>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5">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bookmarkStart w:id="1430" w:name="_Toc149156165"/>
      <w:r w:rsidRPr="00662771">
        <w:rPr>
          <w:rFonts w:ascii="Arial" w:hAnsi="Arial" w:cs="Arial"/>
          <w:color w:val="CC0066"/>
          <w:kern w:val="32"/>
        </w:rPr>
        <w:br w:type="page"/>
      </w:r>
    </w:p>
    <w:p w14:paraId="19FDFA64" w14:textId="61090BBC" w:rsidR="00CC1403" w:rsidRPr="00662771" w:rsidRDefault="00624CF1" w:rsidP="00F50DDC">
      <w:pPr>
        <w:pStyle w:val="Ttulo1"/>
        <w:spacing w:before="240" w:after="60"/>
        <w:rPr>
          <w:rFonts w:cs="Arial"/>
          <w:color w:val="CC0066"/>
          <w:kern w:val="32"/>
          <w:sz w:val="28"/>
          <w:szCs w:val="28"/>
        </w:rPr>
      </w:pPr>
      <w:r w:rsidRPr="00662771">
        <w:rPr>
          <w:rFonts w:cs="Arial"/>
          <w:color w:val="CC0066"/>
          <w:kern w:val="32"/>
          <w:sz w:val="28"/>
          <w:szCs w:val="28"/>
        </w:rPr>
        <w:lastRenderedPageBreak/>
        <w:t>ANEXO 1</w:t>
      </w:r>
      <w:bookmarkEnd w:id="1424"/>
      <w:r w:rsidR="005B3A63" w:rsidRPr="00662771">
        <w:rPr>
          <w:rFonts w:cs="Arial"/>
          <w:color w:val="CC0066"/>
          <w:kern w:val="32"/>
          <w:sz w:val="28"/>
          <w:szCs w:val="28"/>
        </w:rPr>
        <w:t>1</w:t>
      </w:r>
      <w:bookmarkEnd w:id="1430"/>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31" w:name="_Toc492377972"/>
      <w:bookmarkStart w:id="1432" w:name="_Toc3539038"/>
      <w:bookmarkStart w:id="1433" w:name="_Toc464498757"/>
      <w:bookmarkStart w:id="1434" w:name="_Toc23958056"/>
      <w:bookmarkStart w:id="1435" w:name="_Toc96092367"/>
      <w:bookmarkStart w:id="1436" w:name="_Toc505704936"/>
      <w:bookmarkStart w:id="1437" w:name="_Toc94701586"/>
      <w:bookmarkStart w:id="1438" w:name="_Toc493501676"/>
      <w:bookmarkStart w:id="1439" w:name="_Toc494211634"/>
      <w:bookmarkStart w:id="1440" w:name="_Toc496883370"/>
      <w:bookmarkStart w:id="1441" w:name="_Toc498523252"/>
      <w:bookmarkStart w:id="1442" w:name="_Toc452121432"/>
      <w:bookmarkStart w:id="1443" w:name="_Toc491181010"/>
      <w:bookmarkStart w:id="1444" w:name="_Toc89112392"/>
      <w:bookmarkStart w:id="1445" w:name="_Toc487209370"/>
      <w:bookmarkStart w:id="1446" w:name="_Toc488428684"/>
      <w:bookmarkStart w:id="1447" w:name="_Toc23410290"/>
      <w:bookmarkStart w:id="1448" w:name="_Toc510612373"/>
      <w:bookmarkStart w:id="1449" w:name="_Toc464498351"/>
      <w:bookmarkStart w:id="1450" w:name="_Toc104199048"/>
      <w:bookmarkStart w:id="1451" w:name="_Toc127378606"/>
      <w:bookmarkStart w:id="1452" w:name="_Toc127981566"/>
      <w:bookmarkStart w:id="1453" w:name="_Toc144317537"/>
      <w:bookmarkStart w:id="1454" w:name="_Toc149156166"/>
      <w:bookmarkEnd w:id="1417"/>
      <w:bookmarkEnd w:id="1418"/>
      <w:r w:rsidRPr="00662771">
        <w:rPr>
          <w:rFonts w:cs="Arial"/>
          <w:kern w:val="32"/>
          <w:sz w:val="28"/>
          <w:szCs w:val="28"/>
        </w:rPr>
        <w:t>Registro de participación</w:t>
      </w:r>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08CC5D5C">
                <wp:simplePos x="0" y="0"/>
                <wp:positionH relativeFrom="column">
                  <wp:posOffset>-343641</wp:posOffset>
                </wp:positionH>
                <wp:positionV relativeFrom="paragraph">
                  <wp:posOffset>126478</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3319D498" w:rsidR="00C1229D" w:rsidRDefault="00C1229D">
                              <w:pPr>
                                <w:jc w:val="center"/>
                                <w:rPr>
                                  <w:rFonts w:ascii="Arial" w:hAnsi="Arial" w:cs="Arial"/>
                                  <w:b/>
                                  <w:szCs w:val="24"/>
                                </w:rPr>
                              </w:pPr>
                              <w:r>
                                <w:rPr>
                                  <w:rFonts w:ascii="Arial" w:hAnsi="Arial" w:cs="Arial"/>
                                  <w:b/>
                                  <w:szCs w:val="24"/>
                                </w:rPr>
                                <w:t>No. LP-INE-</w:t>
                              </w:r>
                              <w:r w:rsidR="006248A9">
                                <w:rPr>
                                  <w:rFonts w:ascii="Arial" w:hAnsi="Arial" w:cs="Arial"/>
                                  <w:b/>
                                  <w:szCs w:val="24"/>
                                </w:rPr>
                                <w:t>024</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7.05pt;margin-top:9.9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3319D498" w:rsidR="00C1229D" w:rsidRDefault="00C1229D">
                        <w:pPr>
                          <w:jc w:val="center"/>
                          <w:rPr>
                            <w:rFonts w:ascii="Arial" w:hAnsi="Arial" w:cs="Arial"/>
                            <w:b/>
                            <w:szCs w:val="24"/>
                          </w:rPr>
                        </w:pPr>
                        <w:r>
                          <w:rPr>
                            <w:rFonts w:ascii="Arial" w:hAnsi="Arial" w:cs="Arial"/>
                            <w:b/>
                            <w:szCs w:val="24"/>
                          </w:rPr>
                          <w:t>No. LP-INE-</w:t>
                        </w:r>
                        <w:r w:rsidR="006248A9">
                          <w:rPr>
                            <w:rFonts w:ascii="Arial" w:hAnsi="Arial" w:cs="Arial"/>
                            <w:b/>
                            <w:szCs w:val="24"/>
                          </w:rPr>
                          <w:t>024</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7"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8">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p>
    <w:p w14:paraId="0655752F" w14:textId="77777777" w:rsidR="00CC1403" w:rsidRPr="00662771" w:rsidRDefault="00CC1403">
      <w:pPr>
        <w:rPr>
          <w:rFonts w:ascii="Arial" w:hAnsi="Arial" w:cs="Arial"/>
        </w:rPr>
      </w:pPr>
    </w:p>
    <w:p w14:paraId="177D2FBE" w14:textId="77777777" w:rsidR="00CC1403" w:rsidRPr="00662771" w:rsidRDefault="00CC1403">
      <w:pPr>
        <w:pStyle w:val="Ttulo1"/>
        <w:spacing w:before="240" w:after="60"/>
        <w:ind w:left="432"/>
        <w:jc w:val="left"/>
        <w:rPr>
          <w:rFonts w:cs="Arial"/>
          <w:color w:val="666699"/>
          <w:kern w:val="32"/>
          <w:sz w:val="20"/>
        </w:rPr>
      </w:pPr>
      <w:bookmarkStart w:id="1455" w:name="_Toc306816242"/>
      <w:bookmarkStart w:id="1456" w:name="_Toc306816243"/>
      <w:bookmarkEnd w:id="1455"/>
      <w:bookmarkEnd w:id="1456"/>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F7E3A7A" w14:textId="70B15745" w:rsidR="000831EF" w:rsidRPr="00662771" w:rsidRDefault="009F07D9" w:rsidP="00C12D12">
            <w:pPr>
              <w:jc w:val="both"/>
              <w:rPr>
                <w:rFonts w:ascii="Arial" w:hAnsi="Arial" w:cs="Arial"/>
                <w:b/>
                <w:bCs/>
              </w:rPr>
            </w:pPr>
            <w:r w:rsidRPr="009F07D9">
              <w:rPr>
                <w:rFonts w:ascii="Arial" w:hAnsi="Arial" w:cs="Arial"/>
                <w:b/>
                <w:bCs/>
              </w:rPr>
              <w:t xml:space="preserve">Suscripción al Servicio </w:t>
            </w:r>
            <w:proofErr w:type="spellStart"/>
            <w:r w:rsidRPr="009F07D9">
              <w:rPr>
                <w:rFonts w:ascii="Arial" w:hAnsi="Arial" w:cs="Arial"/>
                <w:b/>
                <w:bCs/>
              </w:rPr>
              <w:t>Application</w:t>
            </w:r>
            <w:proofErr w:type="spellEnd"/>
            <w:r w:rsidRPr="009F07D9">
              <w:rPr>
                <w:rFonts w:ascii="Arial" w:hAnsi="Arial" w:cs="Arial"/>
                <w:b/>
                <w:bCs/>
              </w:rPr>
              <w:t xml:space="preserve"> Performance </w:t>
            </w:r>
            <w:proofErr w:type="spellStart"/>
            <w:r w:rsidRPr="009F07D9">
              <w:rPr>
                <w:rFonts w:ascii="Arial" w:hAnsi="Arial" w:cs="Arial"/>
                <w:b/>
                <w:bCs/>
              </w:rPr>
              <w:t>Monitoring</w:t>
            </w:r>
            <w:proofErr w:type="spellEnd"/>
            <w:r w:rsidRPr="009F07D9">
              <w:rPr>
                <w:rFonts w:ascii="Arial" w:hAnsi="Arial" w:cs="Arial"/>
                <w:b/>
                <w:bCs/>
              </w:rPr>
              <w:t xml:space="preserve"> (APM)</w:t>
            </w: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49"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50"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457" w:name="_Toc127378607"/>
      <w:bookmarkStart w:id="1458" w:name="_Toc14915616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7D2BA6">
      <w:pPr>
        <w:pStyle w:val="Ttulo1"/>
        <w:tabs>
          <w:tab w:val="left" w:pos="6374"/>
        </w:tabs>
        <w:spacing w:before="240" w:after="60"/>
        <w:rPr>
          <w:rFonts w:cs="Arial"/>
          <w:color w:val="CC0066"/>
          <w:kern w:val="32"/>
          <w:sz w:val="28"/>
          <w:szCs w:val="28"/>
        </w:rPr>
      </w:pPr>
      <w:r w:rsidRPr="00662771">
        <w:rPr>
          <w:rFonts w:cs="Arial"/>
          <w:color w:val="CC0066"/>
          <w:kern w:val="32"/>
          <w:sz w:val="28"/>
          <w:szCs w:val="28"/>
        </w:rPr>
        <w:lastRenderedPageBreak/>
        <w:t>ANEXO 1</w:t>
      </w:r>
      <w:bookmarkEnd w:id="1457"/>
      <w:r w:rsidR="005B3A63" w:rsidRPr="00662771">
        <w:rPr>
          <w:rFonts w:cs="Arial"/>
          <w:color w:val="CC0066"/>
          <w:kern w:val="32"/>
          <w:sz w:val="28"/>
          <w:szCs w:val="28"/>
        </w:rPr>
        <w:t>2</w:t>
      </w:r>
      <w:bookmarkEnd w:id="1458"/>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459" w:name="_Toc488428688"/>
      <w:bookmarkStart w:id="1460" w:name="_Toc104199050"/>
      <w:bookmarkStart w:id="1461" w:name="_Toc464498759"/>
      <w:bookmarkStart w:id="1462" w:name="_Toc487209372"/>
      <w:bookmarkStart w:id="1463" w:name="_Toc492377974"/>
      <w:bookmarkStart w:id="1464" w:name="_Toc491181012"/>
      <w:bookmarkStart w:id="1465" w:name="_Toc498523254"/>
      <w:bookmarkStart w:id="1466" w:name="_Toc505704938"/>
      <w:bookmarkStart w:id="1467" w:name="_Toc19704313"/>
      <w:bookmarkStart w:id="1468" w:name="_Toc452121434"/>
      <w:bookmarkStart w:id="1469" w:name="_Toc23410292"/>
      <w:bookmarkStart w:id="1470" w:name="_Toc496883372"/>
      <w:bookmarkStart w:id="1471" w:name="_Toc3539040"/>
      <w:bookmarkStart w:id="1472" w:name="_Toc494211636"/>
      <w:bookmarkStart w:id="1473" w:name="_Toc493501678"/>
      <w:bookmarkStart w:id="1474" w:name="_Toc464498353"/>
      <w:bookmarkStart w:id="1475" w:name="_Toc89112394"/>
      <w:bookmarkStart w:id="1476" w:name="_Toc510612375"/>
      <w:bookmarkStart w:id="1477" w:name="_Toc96092369"/>
      <w:bookmarkStart w:id="1478" w:name="_Toc23958058"/>
      <w:bookmarkStart w:id="1479" w:name="_Toc94701588"/>
      <w:bookmarkStart w:id="1480" w:name="_Toc127378608"/>
      <w:bookmarkStart w:id="1481" w:name="_Toc127981568"/>
      <w:bookmarkStart w:id="1482" w:name="_Toc144317539"/>
      <w:bookmarkStart w:id="1483" w:name="_Toc149156168"/>
      <w:r w:rsidRPr="00662771">
        <w:rPr>
          <w:rFonts w:cs="Arial"/>
          <w:kern w:val="32"/>
          <w:sz w:val="28"/>
          <w:szCs w:val="28"/>
        </w:rPr>
        <w:t>Constancia de recepción de documentos</w:t>
      </w:r>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6F7D2E">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6F7D2E">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6F7D2E">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6F7D2E">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6F7D2E">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6F7D2E">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0662771">
              <w:rPr>
                <w:rFonts w:cs="Arial"/>
                <w:sz w:val="20"/>
                <w:lang w:val="es-MX"/>
              </w:rPr>
              <w:t>que</w:t>
            </w:r>
            <w:proofErr w:type="gramEnd"/>
            <w:r w:rsidRPr="00662771">
              <w:rPr>
                <w:rFonts w:cs="Arial"/>
                <w:sz w:val="20"/>
                <w:lang w:val="es-MX"/>
              </w:rPr>
              <w:t xml:space="preserv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w:t>
            </w:r>
            <w:proofErr w:type="spellStart"/>
            <w:r w:rsidRPr="00662771">
              <w:rPr>
                <w:rFonts w:cs="Arial"/>
                <w:sz w:val="20"/>
                <w:lang w:val="es-MX"/>
              </w:rPr>
              <w:t>requisitar</w:t>
            </w:r>
            <w:proofErr w:type="spellEnd"/>
            <w:r w:rsidRPr="00662771">
              <w:rPr>
                <w:rFonts w:cs="Arial"/>
                <w:sz w:val="20"/>
                <w:lang w:val="es-MX"/>
              </w:rPr>
              <w:t xml:space="preserve">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6DC98DF6" w14:textId="77777777" w:rsidR="00CC1403" w:rsidRPr="00662771" w:rsidRDefault="00CC1403">
      <w:pPr>
        <w:jc w:val="both"/>
        <w:rPr>
          <w:rFonts w:ascii="Arial" w:hAnsi="Arial" w:cs="Arial"/>
        </w:rPr>
      </w:pPr>
    </w:p>
    <w:p w14:paraId="6857FC0B" w14:textId="77777777" w:rsidR="00CC1403" w:rsidRPr="00662771" w:rsidRDefault="00CC1403">
      <w:pPr>
        <w:jc w:val="both"/>
        <w:rPr>
          <w:rFonts w:ascii="Arial" w:hAnsi="Arial" w:cs="Arial"/>
        </w:rPr>
      </w:pPr>
    </w:p>
    <w:p w14:paraId="126D1E92" w14:textId="77777777" w:rsidR="00CC1403" w:rsidRPr="00662771" w:rsidRDefault="00CC1403">
      <w:pPr>
        <w:jc w:val="both"/>
        <w:rPr>
          <w:rFonts w:ascii="Arial" w:hAnsi="Arial" w:cs="Arial"/>
        </w:rPr>
      </w:pPr>
    </w:p>
    <w:p w14:paraId="7F3A8214" w14:textId="497C693E" w:rsidR="00CC1403" w:rsidRPr="00662771" w:rsidRDefault="007A6621">
      <w:pPr>
        <w:jc w:val="both"/>
        <w:rPr>
          <w:rFonts w:ascii="Arial" w:hAnsi="Arial" w:cs="Arial"/>
        </w:rPr>
      </w:pPr>
      <w:r w:rsidRPr="00662771">
        <w:rPr>
          <w:rFonts w:ascii="Arial" w:hAnsi="Arial" w:cs="Arial"/>
        </w:rPr>
        <w:t xml:space="preserve"> </w:t>
      </w:r>
    </w:p>
    <w:p w14:paraId="029D3E91" w14:textId="77777777" w:rsidR="00CC1403" w:rsidRPr="00662771" w:rsidRDefault="00CC1403">
      <w:pPr>
        <w:jc w:val="both"/>
        <w:rPr>
          <w:rFonts w:ascii="Arial" w:hAnsi="Arial" w:cs="Arial"/>
        </w:rPr>
      </w:pPr>
    </w:p>
    <w:p w14:paraId="6575F98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51"/>
      <w:footerReference w:type="default" r:id="rId52"/>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332B1" w14:textId="77777777" w:rsidR="00104A10" w:rsidRDefault="00104A10">
      <w:r>
        <w:separator/>
      </w:r>
    </w:p>
  </w:endnote>
  <w:endnote w:type="continuationSeparator" w:id="0">
    <w:p w14:paraId="453ED132" w14:textId="77777777" w:rsidR="00104A10" w:rsidRDefault="00104A10">
      <w:r>
        <w:continuationSeparator/>
      </w:r>
    </w:p>
  </w:endnote>
  <w:endnote w:type="continuationNotice" w:id="1">
    <w:p w14:paraId="26451056" w14:textId="77777777" w:rsidR="00104A10" w:rsidRDefault="00104A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73CD5811"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20469C">
      <w:rPr>
        <w:rFonts w:ascii="Arial" w:hAnsi="Arial" w:cs="Arial"/>
        <w:b/>
        <w:bCs/>
      </w:rPr>
      <w:t>61</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25FBB" w14:textId="77777777" w:rsidR="00104A10" w:rsidRDefault="00104A10">
      <w:r>
        <w:separator/>
      </w:r>
    </w:p>
  </w:footnote>
  <w:footnote w:type="continuationSeparator" w:id="0">
    <w:p w14:paraId="5A5031A3" w14:textId="77777777" w:rsidR="00104A10" w:rsidRDefault="00104A10">
      <w:r>
        <w:continuationSeparator/>
      </w:r>
    </w:p>
  </w:footnote>
  <w:footnote w:type="continuationNotice" w:id="1">
    <w:p w14:paraId="2B8C572A" w14:textId="77777777" w:rsidR="00104A10" w:rsidRDefault="00104A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1580083318"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40BCBB43"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D67158">
      <w:rPr>
        <w:rFonts w:ascii="Arial" w:hAnsi="Arial" w:cs="Arial"/>
        <w:color w:val="808080"/>
        <w:szCs w:val="22"/>
      </w:rPr>
      <w:t>024</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74BCF304" w:rsidR="00C1229D" w:rsidRDefault="00C1229D">
    <w:pPr>
      <w:pStyle w:val="Encabezado"/>
      <w:jc w:val="right"/>
      <w:rPr>
        <w:rFonts w:ascii="Arial" w:hAnsi="Arial" w:cs="Arial"/>
        <w:color w:val="808080"/>
        <w:szCs w:val="22"/>
      </w:rPr>
    </w:pPr>
    <w:r>
      <w:rPr>
        <w:rFonts w:ascii="Arial" w:hAnsi="Arial" w:cs="Arial"/>
        <w:color w:val="808080"/>
        <w:szCs w:val="22"/>
      </w:rPr>
      <w:t>No. LP-INE-</w:t>
    </w:r>
    <w:r w:rsidR="00D67158">
      <w:rPr>
        <w:rFonts w:ascii="Arial" w:hAnsi="Arial" w:cs="Arial"/>
        <w:color w:val="808080"/>
        <w:szCs w:val="22"/>
      </w:rPr>
      <w:t>024</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3"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4" w15:restartNumberingAfterBreak="0">
    <w:nsid w:val="086F2C2C"/>
    <w:multiLevelType w:val="hybridMultilevel"/>
    <w:tmpl w:val="87E61D8A"/>
    <w:lvl w:ilvl="0" w:tplc="E78A22E6">
      <w:numFmt w:val="bullet"/>
      <w:lvlText w:val="-"/>
      <w:lvlJc w:val="left"/>
      <w:pPr>
        <w:ind w:left="1080" w:hanging="360"/>
      </w:pPr>
      <w:rPr>
        <w:rFonts w:ascii="Arial" w:eastAsia="Calibr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5"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7"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0C2C2D97"/>
    <w:multiLevelType w:val="hybridMultilevel"/>
    <w:tmpl w:val="BEAA1A6A"/>
    <w:lvl w:ilvl="0" w:tplc="080A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9"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2"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3"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4"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5"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7"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28"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29"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0"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1"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2"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1DBC6891"/>
    <w:multiLevelType w:val="hybridMultilevel"/>
    <w:tmpl w:val="851865A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5"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6"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7"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8"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9"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40"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1"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2"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3"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5"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7" w15:restartNumberingAfterBreak="0">
    <w:nsid w:val="2C1F5AE5"/>
    <w:multiLevelType w:val="hybridMultilevel"/>
    <w:tmpl w:val="46545208"/>
    <w:lvl w:ilvl="0" w:tplc="080A0001">
      <w:start w:val="1"/>
      <w:numFmt w:val="bullet"/>
      <w:lvlText w:val=""/>
      <w:lvlJc w:val="left"/>
      <w:pPr>
        <w:ind w:left="720" w:hanging="360"/>
      </w:pPr>
      <w:rPr>
        <w:rFonts w:ascii="Symbol" w:hAnsi="Symbol" w:hint="default"/>
      </w:rPr>
    </w:lvl>
    <w:lvl w:ilvl="1" w:tplc="080A000F">
      <w:start w:val="1"/>
      <w:numFmt w:val="decimal"/>
      <w:lvlText w:val="%2."/>
      <w:lvlJc w:val="left"/>
      <w:pPr>
        <w:ind w:left="1440" w:hanging="360"/>
      </w:p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49"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15:restartNumberingAfterBreak="0">
    <w:nsid w:val="2D8512D9"/>
    <w:multiLevelType w:val="hybridMultilevel"/>
    <w:tmpl w:val="66762BB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1"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52"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3"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4" w15:restartNumberingAfterBreak="0">
    <w:nsid w:val="2FBD28C3"/>
    <w:multiLevelType w:val="hybridMultilevel"/>
    <w:tmpl w:val="FD16E114"/>
    <w:lvl w:ilvl="0" w:tplc="08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5"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6" w15:restartNumberingAfterBreak="0">
    <w:nsid w:val="30FA2793"/>
    <w:multiLevelType w:val="hybridMultilevel"/>
    <w:tmpl w:val="0CF2DB72"/>
    <w:lvl w:ilvl="0" w:tplc="080A0001">
      <w:start w:val="1"/>
      <w:numFmt w:val="bullet"/>
      <w:lvlText w:val=""/>
      <w:lvlJc w:val="left"/>
      <w:pPr>
        <w:tabs>
          <w:tab w:val="num" w:pos="720"/>
        </w:tabs>
        <w:ind w:left="720" w:hanging="360"/>
      </w:pPr>
      <w:rPr>
        <w:rFonts w:ascii="Symbol" w:hAnsi="Symbol" w:hint="default"/>
      </w:rPr>
    </w:lvl>
    <w:lvl w:ilvl="1" w:tplc="080A0005">
      <w:start w:val="1"/>
      <w:numFmt w:val="bullet"/>
      <w:lvlText w:val=""/>
      <w:lvlJc w:val="left"/>
      <w:pPr>
        <w:ind w:left="2160" w:hanging="360"/>
      </w:pPr>
      <w:rPr>
        <w:rFonts w:ascii="Wingdings" w:hAnsi="Wingdings"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7"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9"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0"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1" w15:restartNumberingAfterBreak="0">
    <w:nsid w:val="36395C51"/>
    <w:multiLevelType w:val="hybridMultilevel"/>
    <w:tmpl w:val="B420A9F2"/>
    <w:lvl w:ilvl="0" w:tplc="48C03E2E">
      <w:numFmt w:val="bullet"/>
      <w:lvlText w:val=""/>
      <w:lvlJc w:val="left"/>
      <w:pPr>
        <w:ind w:left="1102" w:hanging="360"/>
      </w:pPr>
      <w:rPr>
        <w:rFonts w:ascii="Symbol" w:eastAsia="Symbol" w:hAnsi="Symbol" w:cs="Symbol" w:hint="default"/>
        <w:w w:val="100"/>
        <w:sz w:val="24"/>
        <w:szCs w:val="24"/>
        <w:lang w:val="es-ES" w:eastAsia="en-US" w:bidi="ar-SA"/>
      </w:rPr>
    </w:lvl>
    <w:lvl w:ilvl="1" w:tplc="C914A224">
      <w:numFmt w:val="bullet"/>
      <w:lvlText w:val="o"/>
      <w:lvlJc w:val="left"/>
      <w:pPr>
        <w:ind w:left="1814" w:hanging="356"/>
      </w:pPr>
      <w:rPr>
        <w:rFonts w:ascii="Courier New" w:eastAsia="Courier New" w:hAnsi="Courier New" w:cs="Courier New" w:hint="default"/>
        <w:w w:val="100"/>
        <w:sz w:val="24"/>
        <w:szCs w:val="24"/>
        <w:lang w:val="es-ES" w:eastAsia="en-US" w:bidi="ar-SA"/>
      </w:rPr>
    </w:lvl>
    <w:lvl w:ilvl="2" w:tplc="DE8A17EC">
      <w:numFmt w:val="bullet"/>
      <w:lvlText w:val=""/>
      <w:lvlJc w:val="left"/>
      <w:pPr>
        <w:ind w:left="2542" w:hanging="360"/>
      </w:pPr>
      <w:rPr>
        <w:rFonts w:ascii="Wingdings" w:eastAsia="Wingdings" w:hAnsi="Wingdings" w:cs="Wingdings" w:hint="default"/>
        <w:w w:val="100"/>
        <w:sz w:val="24"/>
        <w:szCs w:val="24"/>
        <w:lang w:val="es-ES" w:eastAsia="en-US" w:bidi="ar-SA"/>
      </w:rPr>
    </w:lvl>
    <w:lvl w:ilvl="3" w:tplc="0424210A">
      <w:numFmt w:val="bullet"/>
      <w:lvlText w:val="•"/>
      <w:lvlJc w:val="left"/>
      <w:pPr>
        <w:ind w:left="3392" w:hanging="360"/>
      </w:pPr>
      <w:rPr>
        <w:rFonts w:hint="default"/>
        <w:lang w:val="es-ES" w:eastAsia="en-US" w:bidi="ar-SA"/>
      </w:rPr>
    </w:lvl>
    <w:lvl w:ilvl="4" w:tplc="E6447778">
      <w:numFmt w:val="bullet"/>
      <w:lvlText w:val="•"/>
      <w:lvlJc w:val="left"/>
      <w:pPr>
        <w:ind w:left="4245" w:hanging="360"/>
      </w:pPr>
      <w:rPr>
        <w:rFonts w:hint="default"/>
        <w:lang w:val="es-ES" w:eastAsia="en-US" w:bidi="ar-SA"/>
      </w:rPr>
    </w:lvl>
    <w:lvl w:ilvl="5" w:tplc="C0F06F6C">
      <w:numFmt w:val="bullet"/>
      <w:lvlText w:val="•"/>
      <w:lvlJc w:val="left"/>
      <w:pPr>
        <w:ind w:left="5097" w:hanging="360"/>
      </w:pPr>
      <w:rPr>
        <w:rFonts w:hint="default"/>
        <w:lang w:val="es-ES" w:eastAsia="en-US" w:bidi="ar-SA"/>
      </w:rPr>
    </w:lvl>
    <w:lvl w:ilvl="6" w:tplc="0732570A">
      <w:numFmt w:val="bullet"/>
      <w:lvlText w:val="•"/>
      <w:lvlJc w:val="left"/>
      <w:pPr>
        <w:ind w:left="5950" w:hanging="360"/>
      </w:pPr>
      <w:rPr>
        <w:rFonts w:hint="default"/>
        <w:lang w:val="es-ES" w:eastAsia="en-US" w:bidi="ar-SA"/>
      </w:rPr>
    </w:lvl>
    <w:lvl w:ilvl="7" w:tplc="6DFCD5DA">
      <w:numFmt w:val="bullet"/>
      <w:lvlText w:val="•"/>
      <w:lvlJc w:val="left"/>
      <w:pPr>
        <w:ind w:left="6802" w:hanging="360"/>
      </w:pPr>
      <w:rPr>
        <w:rFonts w:hint="default"/>
        <w:lang w:val="es-ES" w:eastAsia="en-US" w:bidi="ar-SA"/>
      </w:rPr>
    </w:lvl>
    <w:lvl w:ilvl="8" w:tplc="A03CBC74">
      <w:numFmt w:val="bullet"/>
      <w:lvlText w:val="•"/>
      <w:lvlJc w:val="left"/>
      <w:pPr>
        <w:ind w:left="7655" w:hanging="360"/>
      </w:pPr>
      <w:rPr>
        <w:rFonts w:hint="default"/>
        <w:lang w:val="es-ES" w:eastAsia="en-US" w:bidi="ar-SA"/>
      </w:rPr>
    </w:lvl>
  </w:abstractNum>
  <w:abstractNum w:abstractNumId="62"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63"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4"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65"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6"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7"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68"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9"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70"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71"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2"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73"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74"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76"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8"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0"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81"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82"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84" w15:restartNumberingAfterBreak="0">
    <w:nsid w:val="504242A1"/>
    <w:multiLevelType w:val="hybridMultilevel"/>
    <w:tmpl w:val="BFEAFB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6"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8" w15:restartNumberingAfterBreak="0">
    <w:nsid w:val="53FF23FB"/>
    <w:multiLevelType w:val="hybridMultilevel"/>
    <w:tmpl w:val="146E180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9" w15:restartNumberingAfterBreak="0">
    <w:nsid w:val="561F2835"/>
    <w:multiLevelType w:val="hybridMultilevel"/>
    <w:tmpl w:val="907A3892"/>
    <w:lvl w:ilvl="0" w:tplc="FFFFFFFF">
      <w:start w:val="1"/>
      <w:numFmt w:val="decimal"/>
      <w:lvlText w:val="%1."/>
      <w:lvlJc w:val="left"/>
      <w:pPr>
        <w:tabs>
          <w:tab w:val="num" w:pos="720"/>
        </w:tabs>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90"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2"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93"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95"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9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8"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00"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01"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02"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03"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04" w15:restartNumberingAfterBreak="0">
    <w:nsid w:val="61D275F0"/>
    <w:multiLevelType w:val="hybridMultilevel"/>
    <w:tmpl w:val="7146014C"/>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5"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06"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07" w15:restartNumberingAfterBreak="0">
    <w:nsid w:val="66064431"/>
    <w:multiLevelType w:val="hybridMultilevel"/>
    <w:tmpl w:val="C1B0133C"/>
    <w:lvl w:ilvl="0" w:tplc="E78A22E6">
      <w:numFmt w:val="bullet"/>
      <w:lvlText w:val="-"/>
      <w:lvlJc w:val="left"/>
      <w:pPr>
        <w:ind w:left="720" w:hanging="360"/>
      </w:pPr>
      <w:rPr>
        <w:rFonts w:ascii="Arial" w:eastAsia="Calibr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8" w15:restartNumberingAfterBreak="0">
    <w:nsid w:val="67C1CAB0"/>
    <w:multiLevelType w:val="hybridMultilevel"/>
    <w:tmpl w:val="234A2012"/>
    <w:lvl w:ilvl="0" w:tplc="BF92D432">
      <w:start w:val="1"/>
      <w:numFmt w:val="bullet"/>
      <w:lvlText w:val=""/>
      <w:lvlJc w:val="left"/>
      <w:pPr>
        <w:ind w:left="833" w:hanging="360"/>
      </w:pPr>
      <w:rPr>
        <w:rFonts w:ascii="Symbol" w:hAnsi="Symbol" w:hint="default"/>
      </w:rPr>
    </w:lvl>
    <w:lvl w:ilvl="1" w:tplc="2A7C5982">
      <w:start w:val="1"/>
      <w:numFmt w:val="bullet"/>
      <w:lvlText w:val="o"/>
      <w:lvlJc w:val="left"/>
      <w:pPr>
        <w:ind w:left="1440" w:hanging="360"/>
      </w:pPr>
      <w:rPr>
        <w:rFonts w:ascii="Courier New" w:hAnsi="Courier New" w:hint="default"/>
      </w:rPr>
    </w:lvl>
    <w:lvl w:ilvl="2" w:tplc="50A0A4F8">
      <w:start w:val="1"/>
      <w:numFmt w:val="bullet"/>
      <w:lvlText w:val=""/>
      <w:lvlJc w:val="left"/>
      <w:pPr>
        <w:ind w:left="2160" w:hanging="360"/>
      </w:pPr>
      <w:rPr>
        <w:rFonts w:ascii="Wingdings" w:hAnsi="Wingdings" w:hint="default"/>
      </w:rPr>
    </w:lvl>
    <w:lvl w:ilvl="3" w:tplc="41608F80">
      <w:start w:val="1"/>
      <w:numFmt w:val="bullet"/>
      <w:lvlText w:val=""/>
      <w:lvlJc w:val="left"/>
      <w:pPr>
        <w:ind w:left="2880" w:hanging="360"/>
      </w:pPr>
      <w:rPr>
        <w:rFonts w:ascii="Symbol" w:hAnsi="Symbol" w:hint="default"/>
      </w:rPr>
    </w:lvl>
    <w:lvl w:ilvl="4" w:tplc="AD3A208C">
      <w:start w:val="1"/>
      <w:numFmt w:val="bullet"/>
      <w:lvlText w:val="o"/>
      <w:lvlJc w:val="left"/>
      <w:pPr>
        <w:ind w:left="3600" w:hanging="360"/>
      </w:pPr>
      <w:rPr>
        <w:rFonts w:ascii="Courier New" w:hAnsi="Courier New" w:hint="default"/>
      </w:rPr>
    </w:lvl>
    <w:lvl w:ilvl="5" w:tplc="16DC5ED2">
      <w:start w:val="1"/>
      <w:numFmt w:val="bullet"/>
      <w:lvlText w:val=""/>
      <w:lvlJc w:val="left"/>
      <w:pPr>
        <w:ind w:left="4320" w:hanging="360"/>
      </w:pPr>
      <w:rPr>
        <w:rFonts w:ascii="Wingdings" w:hAnsi="Wingdings" w:hint="default"/>
      </w:rPr>
    </w:lvl>
    <w:lvl w:ilvl="6" w:tplc="29EEED38">
      <w:start w:val="1"/>
      <w:numFmt w:val="bullet"/>
      <w:lvlText w:val=""/>
      <w:lvlJc w:val="left"/>
      <w:pPr>
        <w:ind w:left="5040" w:hanging="360"/>
      </w:pPr>
      <w:rPr>
        <w:rFonts w:ascii="Symbol" w:hAnsi="Symbol" w:hint="default"/>
      </w:rPr>
    </w:lvl>
    <w:lvl w:ilvl="7" w:tplc="33CA2E7A">
      <w:start w:val="1"/>
      <w:numFmt w:val="bullet"/>
      <w:lvlText w:val="o"/>
      <w:lvlJc w:val="left"/>
      <w:pPr>
        <w:ind w:left="5760" w:hanging="360"/>
      </w:pPr>
      <w:rPr>
        <w:rFonts w:ascii="Courier New" w:hAnsi="Courier New" w:hint="default"/>
      </w:rPr>
    </w:lvl>
    <w:lvl w:ilvl="8" w:tplc="62469A60">
      <w:start w:val="1"/>
      <w:numFmt w:val="bullet"/>
      <w:lvlText w:val=""/>
      <w:lvlJc w:val="left"/>
      <w:pPr>
        <w:ind w:left="6480" w:hanging="360"/>
      </w:pPr>
      <w:rPr>
        <w:rFonts w:ascii="Wingdings" w:hAnsi="Wingdings" w:hint="default"/>
      </w:rPr>
    </w:lvl>
  </w:abstractNum>
  <w:abstractNum w:abstractNumId="109"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0"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11"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12" w15:restartNumberingAfterBreak="0">
    <w:nsid w:val="6B809F18"/>
    <w:multiLevelType w:val="hybridMultilevel"/>
    <w:tmpl w:val="FFFFFFFF"/>
    <w:lvl w:ilvl="0" w:tplc="ECAE54EA">
      <w:start w:val="1"/>
      <w:numFmt w:val="bullet"/>
      <w:lvlText w:val=""/>
      <w:lvlJc w:val="left"/>
      <w:pPr>
        <w:ind w:left="1080" w:hanging="360"/>
      </w:pPr>
      <w:rPr>
        <w:rFonts w:ascii="Symbol" w:hAnsi="Symbol" w:hint="default"/>
      </w:rPr>
    </w:lvl>
    <w:lvl w:ilvl="1" w:tplc="FE465354">
      <w:start w:val="1"/>
      <w:numFmt w:val="bullet"/>
      <w:lvlText w:val="o"/>
      <w:lvlJc w:val="left"/>
      <w:pPr>
        <w:ind w:left="1800" w:hanging="360"/>
      </w:pPr>
      <w:rPr>
        <w:rFonts w:ascii="Courier New" w:hAnsi="Courier New" w:hint="default"/>
      </w:rPr>
    </w:lvl>
    <w:lvl w:ilvl="2" w:tplc="4420F5F2">
      <w:start w:val="1"/>
      <w:numFmt w:val="bullet"/>
      <w:lvlText w:val=""/>
      <w:lvlJc w:val="left"/>
      <w:pPr>
        <w:ind w:left="2520" w:hanging="360"/>
      </w:pPr>
      <w:rPr>
        <w:rFonts w:ascii="Wingdings" w:hAnsi="Wingdings" w:hint="default"/>
      </w:rPr>
    </w:lvl>
    <w:lvl w:ilvl="3" w:tplc="DDB2B8A4">
      <w:start w:val="1"/>
      <w:numFmt w:val="bullet"/>
      <w:lvlText w:val=""/>
      <w:lvlJc w:val="left"/>
      <w:pPr>
        <w:ind w:left="3240" w:hanging="360"/>
      </w:pPr>
      <w:rPr>
        <w:rFonts w:ascii="Symbol" w:hAnsi="Symbol" w:hint="default"/>
      </w:rPr>
    </w:lvl>
    <w:lvl w:ilvl="4" w:tplc="200CBF10">
      <w:start w:val="1"/>
      <w:numFmt w:val="bullet"/>
      <w:lvlText w:val="o"/>
      <w:lvlJc w:val="left"/>
      <w:pPr>
        <w:ind w:left="3960" w:hanging="360"/>
      </w:pPr>
      <w:rPr>
        <w:rFonts w:ascii="Courier New" w:hAnsi="Courier New" w:hint="default"/>
      </w:rPr>
    </w:lvl>
    <w:lvl w:ilvl="5" w:tplc="5E7048DA">
      <w:start w:val="1"/>
      <w:numFmt w:val="bullet"/>
      <w:lvlText w:val=""/>
      <w:lvlJc w:val="left"/>
      <w:pPr>
        <w:ind w:left="4680" w:hanging="360"/>
      </w:pPr>
      <w:rPr>
        <w:rFonts w:ascii="Wingdings" w:hAnsi="Wingdings" w:hint="default"/>
      </w:rPr>
    </w:lvl>
    <w:lvl w:ilvl="6" w:tplc="5A5E5BD2">
      <w:start w:val="1"/>
      <w:numFmt w:val="bullet"/>
      <w:lvlText w:val=""/>
      <w:lvlJc w:val="left"/>
      <w:pPr>
        <w:ind w:left="5400" w:hanging="360"/>
      </w:pPr>
      <w:rPr>
        <w:rFonts w:ascii="Symbol" w:hAnsi="Symbol" w:hint="default"/>
      </w:rPr>
    </w:lvl>
    <w:lvl w:ilvl="7" w:tplc="EBC229E8">
      <w:start w:val="1"/>
      <w:numFmt w:val="bullet"/>
      <w:lvlText w:val="o"/>
      <w:lvlJc w:val="left"/>
      <w:pPr>
        <w:ind w:left="6120" w:hanging="360"/>
      </w:pPr>
      <w:rPr>
        <w:rFonts w:ascii="Courier New" w:hAnsi="Courier New" w:hint="default"/>
      </w:rPr>
    </w:lvl>
    <w:lvl w:ilvl="8" w:tplc="FDFAE25A">
      <w:start w:val="1"/>
      <w:numFmt w:val="bullet"/>
      <w:lvlText w:val=""/>
      <w:lvlJc w:val="left"/>
      <w:pPr>
        <w:ind w:left="6840" w:hanging="360"/>
      </w:pPr>
      <w:rPr>
        <w:rFonts w:ascii="Wingdings" w:hAnsi="Wingdings" w:hint="default"/>
      </w:rPr>
    </w:lvl>
  </w:abstractNum>
  <w:abstractNum w:abstractNumId="113"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4"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17"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18"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9"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20"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21"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22"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23" w15:restartNumberingAfterBreak="0">
    <w:nsid w:val="778F04BA"/>
    <w:multiLevelType w:val="hybridMultilevel"/>
    <w:tmpl w:val="221624C4"/>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24"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5"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6"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7"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28"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9"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92"/>
  </w:num>
  <w:num w:numId="10" w16cid:durableId="1595243874">
    <w:abstractNumId w:val="22"/>
  </w:num>
  <w:num w:numId="11" w16cid:durableId="561795466">
    <w:abstractNumId w:val="30"/>
  </w:num>
  <w:num w:numId="12" w16cid:durableId="1225877115">
    <w:abstractNumId w:val="6"/>
  </w:num>
  <w:num w:numId="13" w16cid:durableId="1846476873">
    <w:abstractNumId w:val="71"/>
  </w:num>
  <w:num w:numId="14" w16cid:durableId="1322193114">
    <w:abstractNumId w:val="80"/>
  </w:num>
  <w:num w:numId="15" w16cid:durableId="180559393">
    <w:abstractNumId w:val="83"/>
  </w:num>
  <w:num w:numId="16" w16cid:durableId="1177041314">
    <w:abstractNumId w:val="64"/>
  </w:num>
  <w:num w:numId="17" w16cid:durableId="767190418">
    <w:abstractNumId w:val="75"/>
  </w:num>
  <w:num w:numId="18" w16cid:durableId="1985311299">
    <w:abstractNumId w:val="101"/>
  </w:num>
  <w:num w:numId="19" w16cid:durableId="1120756606">
    <w:abstractNumId w:val="10"/>
  </w:num>
  <w:num w:numId="20" w16cid:durableId="140316034">
    <w:abstractNumId w:val="110"/>
  </w:num>
  <w:num w:numId="21" w16cid:durableId="742601191">
    <w:abstractNumId w:val="103"/>
  </w:num>
  <w:num w:numId="22" w16cid:durableId="27418590">
    <w:abstractNumId w:val="85"/>
  </w:num>
  <w:num w:numId="23" w16cid:durableId="148834061">
    <w:abstractNumId w:val="120"/>
  </w:num>
  <w:num w:numId="24" w16cid:durableId="1194072368">
    <w:abstractNumId w:val="72"/>
  </w:num>
  <w:num w:numId="25" w16cid:durableId="881938708">
    <w:abstractNumId w:val="67"/>
  </w:num>
  <w:num w:numId="26" w16cid:durableId="907882323">
    <w:abstractNumId w:val="27"/>
  </w:num>
  <w:num w:numId="27" w16cid:durableId="242685996">
    <w:abstractNumId w:val="58"/>
  </w:num>
  <w:num w:numId="28" w16cid:durableId="487400853">
    <w:abstractNumId w:val="21"/>
  </w:num>
  <w:num w:numId="29" w16cid:durableId="251085182">
    <w:abstractNumId w:val="102"/>
  </w:num>
  <w:num w:numId="30" w16cid:durableId="887490561">
    <w:abstractNumId w:val="99"/>
  </w:num>
  <w:num w:numId="31" w16cid:durableId="320621431">
    <w:abstractNumId w:val="66"/>
  </w:num>
  <w:num w:numId="32" w16cid:durableId="1643118958">
    <w:abstractNumId w:val="35"/>
  </w:num>
  <w:num w:numId="33" w16cid:durableId="1519540884">
    <w:abstractNumId w:val="13"/>
  </w:num>
  <w:num w:numId="34" w16cid:durableId="811993060">
    <w:abstractNumId w:val="24"/>
  </w:num>
  <w:num w:numId="35" w16cid:durableId="903025885">
    <w:abstractNumId w:val="95"/>
  </w:num>
  <w:num w:numId="36" w16cid:durableId="507521304">
    <w:abstractNumId w:val="69"/>
  </w:num>
  <w:num w:numId="37" w16cid:durableId="1235704392">
    <w:abstractNumId w:val="41"/>
  </w:num>
  <w:num w:numId="38" w16cid:durableId="1982617650">
    <w:abstractNumId w:val="116"/>
  </w:num>
  <w:num w:numId="39" w16cid:durableId="1082603887">
    <w:abstractNumId w:val="119"/>
  </w:num>
  <w:num w:numId="40" w16cid:durableId="772285302">
    <w:abstractNumId w:val="42"/>
  </w:num>
  <w:num w:numId="41" w16cid:durableId="1300307412">
    <w:abstractNumId w:val="53"/>
  </w:num>
  <w:num w:numId="42" w16cid:durableId="1161120190">
    <w:abstractNumId w:val="106"/>
  </w:num>
  <w:num w:numId="43" w16cid:durableId="1005280851">
    <w:abstractNumId w:val="26"/>
  </w:num>
  <w:num w:numId="44" w16cid:durableId="1248274719">
    <w:abstractNumId w:val="51"/>
  </w:num>
  <w:num w:numId="45" w16cid:durableId="1704287529">
    <w:abstractNumId w:val="113"/>
  </w:num>
  <w:num w:numId="46" w16cid:durableId="1196774701">
    <w:abstractNumId w:val="125"/>
  </w:num>
  <w:num w:numId="47" w16cid:durableId="433794180">
    <w:abstractNumId w:val="118"/>
  </w:num>
  <w:num w:numId="48" w16cid:durableId="1542941691">
    <w:abstractNumId w:val="82"/>
  </w:num>
  <w:num w:numId="49" w16cid:durableId="64188299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29"/>
  </w:num>
  <w:num w:numId="52" w16cid:durableId="2122453856">
    <w:abstractNumId w:val="46"/>
  </w:num>
  <w:num w:numId="53" w16cid:durableId="490604865">
    <w:abstractNumId w:val="32"/>
  </w:num>
  <w:num w:numId="54" w16cid:durableId="1740135267">
    <w:abstractNumId w:val="111"/>
  </w:num>
  <w:num w:numId="55" w16cid:durableId="1266615086">
    <w:abstractNumId w:val="109"/>
  </w:num>
  <w:num w:numId="56" w16cid:durableId="423458852">
    <w:abstractNumId w:val="19"/>
  </w:num>
  <w:num w:numId="57" w16cid:durableId="999696199">
    <w:abstractNumId w:val="70"/>
  </w:num>
  <w:num w:numId="58" w16cid:durableId="1334526173">
    <w:abstractNumId w:val="43"/>
  </w:num>
  <w:num w:numId="59" w16cid:durableId="899169090">
    <w:abstractNumId w:val="60"/>
  </w:num>
  <w:num w:numId="60" w16cid:durableId="172120151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73"/>
  </w:num>
  <w:num w:numId="62" w16cid:durableId="760837503">
    <w:abstractNumId w:val="33"/>
  </w:num>
  <w:num w:numId="63" w16cid:durableId="1954550255">
    <w:abstractNumId w:val="37"/>
  </w:num>
  <w:num w:numId="64" w16cid:durableId="22511635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45"/>
  </w:num>
  <w:num w:numId="66" w16cid:durableId="132991436">
    <w:abstractNumId w:val="74"/>
  </w:num>
  <w:num w:numId="67" w16cid:durableId="1876036864">
    <w:abstractNumId w:val="86"/>
  </w:num>
  <w:num w:numId="68" w16cid:durableId="1598902078">
    <w:abstractNumId w:val="81"/>
  </w:num>
  <w:num w:numId="69" w16cid:durableId="673186749">
    <w:abstractNumId w:val="121"/>
  </w:num>
  <w:num w:numId="70" w16cid:durableId="917833297">
    <w:abstractNumId w:val="39"/>
  </w:num>
  <w:num w:numId="71" w16cid:durableId="231545486">
    <w:abstractNumId w:val="94"/>
  </w:num>
  <w:num w:numId="72" w16cid:durableId="2126843827">
    <w:abstractNumId w:val="127"/>
  </w:num>
  <w:num w:numId="73" w16cid:durableId="77702578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22"/>
  </w:num>
  <w:num w:numId="75" w16cid:durableId="116215701">
    <w:abstractNumId w:val="15"/>
  </w:num>
  <w:num w:numId="76" w16cid:durableId="1648363494">
    <w:abstractNumId w:val="93"/>
  </w:num>
  <w:num w:numId="77" w16cid:durableId="1803041313">
    <w:abstractNumId w:val="90"/>
  </w:num>
  <w:num w:numId="78" w16cid:durableId="516194214">
    <w:abstractNumId w:val="128"/>
  </w:num>
  <w:num w:numId="79" w16cid:durableId="474953671">
    <w:abstractNumId w:val="25"/>
  </w:num>
  <w:num w:numId="80" w16cid:durableId="1581601771">
    <w:abstractNumId w:val="117"/>
  </w:num>
  <w:num w:numId="81" w16cid:durableId="2024896620">
    <w:abstractNumId w:val="44"/>
  </w:num>
  <w:num w:numId="82" w16cid:durableId="882793597">
    <w:abstractNumId w:val="78"/>
  </w:num>
  <w:num w:numId="83" w16cid:durableId="87888418">
    <w:abstractNumId w:val="17"/>
  </w:num>
  <w:num w:numId="84" w16cid:durableId="556356045">
    <w:abstractNumId w:val="76"/>
  </w:num>
  <w:num w:numId="85" w16cid:durableId="304940386">
    <w:abstractNumId w:val="126"/>
  </w:num>
  <w:num w:numId="86" w16cid:durableId="993530968">
    <w:abstractNumId w:val="65"/>
  </w:num>
  <w:num w:numId="87" w16cid:durableId="1691182317">
    <w:abstractNumId w:val="97"/>
  </w:num>
  <w:num w:numId="88" w16cid:durableId="1911499217">
    <w:abstractNumId w:val="29"/>
  </w:num>
  <w:num w:numId="89" w16cid:durableId="1587881492">
    <w:abstractNumId w:val="20"/>
  </w:num>
  <w:num w:numId="90" w16cid:durableId="1646616432">
    <w:abstractNumId w:val="96"/>
  </w:num>
  <w:num w:numId="91" w16cid:durableId="1202746594">
    <w:abstractNumId w:val="57"/>
  </w:num>
  <w:num w:numId="92" w16cid:durableId="599722319">
    <w:abstractNumId w:val="124"/>
  </w:num>
  <w:num w:numId="93" w16cid:durableId="73087121">
    <w:abstractNumId w:val="28"/>
  </w:num>
  <w:num w:numId="94" w16cid:durableId="1137449600">
    <w:abstractNumId w:val="12"/>
  </w:num>
  <w:num w:numId="95" w16cid:durableId="993416465">
    <w:abstractNumId w:val="55"/>
  </w:num>
  <w:num w:numId="96" w16cid:durableId="990017029">
    <w:abstractNumId w:val="23"/>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100"/>
  </w:num>
  <w:num w:numId="99" w16cid:durableId="827862803">
    <w:abstractNumId w:val="98"/>
  </w:num>
  <w:num w:numId="100" w16cid:durableId="1047073247">
    <w:abstractNumId w:val="49"/>
  </w:num>
  <w:num w:numId="101" w16cid:durableId="1363358253">
    <w:abstractNumId w:val="77"/>
  </w:num>
  <w:num w:numId="102" w16cid:durableId="619383224">
    <w:abstractNumId w:val="114"/>
  </w:num>
  <w:num w:numId="103" w16cid:durableId="925649747">
    <w:abstractNumId w:val="59"/>
  </w:num>
  <w:num w:numId="104" w16cid:durableId="1003625066">
    <w:abstractNumId w:val="79"/>
  </w:num>
  <w:num w:numId="105" w16cid:durableId="1009218616">
    <w:abstractNumId w:val="68"/>
  </w:num>
  <w:num w:numId="106" w16cid:durableId="1232501427">
    <w:abstractNumId w:val="105"/>
  </w:num>
  <w:num w:numId="107" w16cid:durableId="395712354">
    <w:abstractNumId w:val="36"/>
  </w:num>
  <w:num w:numId="108" w16cid:durableId="454955285">
    <w:abstractNumId w:val="9"/>
  </w:num>
  <w:num w:numId="109" w16cid:durableId="829104096">
    <w:abstractNumId w:val="16"/>
  </w:num>
  <w:num w:numId="110" w16cid:durableId="28649900">
    <w:abstractNumId w:val="87"/>
  </w:num>
  <w:num w:numId="111" w16cid:durableId="1380397447">
    <w:abstractNumId w:val="40"/>
  </w:num>
  <w:num w:numId="112" w16cid:durableId="78600219">
    <w:abstractNumId w:val="31"/>
  </w:num>
  <w:num w:numId="113" w16cid:durableId="1385249481">
    <w:abstractNumId w:val="52"/>
  </w:num>
  <w:num w:numId="114" w16cid:durableId="565997523">
    <w:abstractNumId w:val="48"/>
  </w:num>
  <w:num w:numId="115" w16cid:durableId="1827281977">
    <w:abstractNumId w:val="91"/>
  </w:num>
  <w:num w:numId="116" w16cid:durableId="1482112316">
    <w:abstractNumId w:val="47"/>
  </w:num>
  <w:num w:numId="117" w16cid:durableId="674843390">
    <w:abstractNumId w:val="104"/>
  </w:num>
  <w:num w:numId="118" w16cid:durableId="1978992357">
    <w:abstractNumId w:val="107"/>
  </w:num>
  <w:num w:numId="119" w16cid:durableId="549078605">
    <w:abstractNumId w:val="61"/>
  </w:num>
  <w:num w:numId="120" w16cid:durableId="135101224">
    <w:abstractNumId w:val="56"/>
  </w:num>
  <w:num w:numId="121" w16cid:durableId="725763850">
    <w:abstractNumId w:val="18"/>
  </w:num>
  <w:num w:numId="122" w16cid:durableId="1552882247">
    <w:abstractNumId w:val="54"/>
  </w:num>
  <w:num w:numId="123" w16cid:durableId="1430809734">
    <w:abstractNumId w:val="14"/>
  </w:num>
  <w:num w:numId="124" w16cid:durableId="728844152">
    <w:abstractNumId w:val="89"/>
  </w:num>
  <w:num w:numId="125" w16cid:durableId="1547638943">
    <w:abstractNumId w:val="84"/>
  </w:num>
  <w:num w:numId="126" w16cid:durableId="1586303489">
    <w:abstractNumId w:val="115"/>
  </w:num>
  <w:num w:numId="127" w16cid:durableId="2016765558">
    <w:abstractNumId w:val="112"/>
  </w:num>
  <w:num w:numId="128" w16cid:durableId="309017440">
    <w:abstractNumId w:val="34"/>
  </w:num>
  <w:num w:numId="129" w16cid:durableId="799541860">
    <w:abstractNumId w:val="108"/>
  </w:num>
  <w:num w:numId="130" w16cid:durableId="768626483">
    <w:abstractNumId w:val="88"/>
  </w:num>
  <w:num w:numId="131" w16cid:durableId="1181168037">
    <w:abstractNumId w:val="50"/>
  </w:num>
  <w:num w:numId="132" w16cid:durableId="1599216756">
    <w:abstractNumId w:val="123"/>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43F"/>
    <w:rsid w:val="000014FE"/>
    <w:rsid w:val="00001680"/>
    <w:rsid w:val="00001CBC"/>
    <w:rsid w:val="00002AC7"/>
    <w:rsid w:val="00002E46"/>
    <w:rsid w:val="00002F83"/>
    <w:rsid w:val="000037BB"/>
    <w:rsid w:val="00003DB2"/>
    <w:rsid w:val="00004116"/>
    <w:rsid w:val="00004132"/>
    <w:rsid w:val="00004295"/>
    <w:rsid w:val="0000477C"/>
    <w:rsid w:val="00004781"/>
    <w:rsid w:val="0000483D"/>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C24"/>
    <w:rsid w:val="00014E98"/>
    <w:rsid w:val="00015058"/>
    <w:rsid w:val="000155B8"/>
    <w:rsid w:val="0001599B"/>
    <w:rsid w:val="00015EC4"/>
    <w:rsid w:val="00015F05"/>
    <w:rsid w:val="00016301"/>
    <w:rsid w:val="000163C8"/>
    <w:rsid w:val="0001654C"/>
    <w:rsid w:val="000166FE"/>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E4"/>
    <w:rsid w:val="00037CAD"/>
    <w:rsid w:val="00040147"/>
    <w:rsid w:val="00040168"/>
    <w:rsid w:val="000403F0"/>
    <w:rsid w:val="000403FF"/>
    <w:rsid w:val="000411D2"/>
    <w:rsid w:val="000411E6"/>
    <w:rsid w:val="000412A7"/>
    <w:rsid w:val="00041431"/>
    <w:rsid w:val="00041619"/>
    <w:rsid w:val="00041660"/>
    <w:rsid w:val="0004177E"/>
    <w:rsid w:val="00041D85"/>
    <w:rsid w:val="00041DB9"/>
    <w:rsid w:val="00041DE2"/>
    <w:rsid w:val="00041EDA"/>
    <w:rsid w:val="00041FBA"/>
    <w:rsid w:val="00042253"/>
    <w:rsid w:val="00042847"/>
    <w:rsid w:val="00043209"/>
    <w:rsid w:val="00043584"/>
    <w:rsid w:val="000436B3"/>
    <w:rsid w:val="000438C3"/>
    <w:rsid w:val="00043972"/>
    <w:rsid w:val="00043BD5"/>
    <w:rsid w:val="00044286"/>
    <w:rsid w:val="0004439D"/>
    <w:rsid w:val="00044421"/>
    <w:rsid w:val="000447A7"/>
    <w:rsid w:val="00044CF4"/>
    <w:rsid w:val="00044F5B"/>
    <w:rsid w:val="000456ED"/>
    <w:rsid w:val="000458D4"/>
    <w:rsid w:val="00045A7E"/>
    <w:rsid w:val="0004616D"/>
    <w:rsid w:val="0004675E"/>
    <w:rsid w:val="00046CF4"/>
    <w:rsid w:val="00046E4D"/>
    <w:rsid w:val="00046FF6"/>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EB2"/>
    <w:rsid w:val="000720FE"/>
    <w:rsid w:val="00072342"/>
    <w:rsid w:val="00072693"/>
    <w:rsid w:val="000729DA"/>
    <w:rsid w:val="00072E78"/>
    <w:rsid w:val="00072F05"/>
    <w:rsid w:val="00072FBF"/>
    <w:rsid w:val="000733D8"/>
    <w:rsid w:val="00073C45"/>
    <w:rsid w:val="00073E62"/>
    <w:rsid w:val="0007491B"/>
    <w:rsid w:val="00074AEF"/>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A7A"/>
    <w:rsid w:val="00077A9A"/>
    <w:rsid w:val="00077AC5"/>
    <w:rsid w:val="00077B8D"/>
    <w:rsid w:val="00077C82"/>
    <w:rsid w:val="00077D8D"/>
    <w:rsid w:val="00080093"/>
    <w:rsid w:val="00080D75"/>
    <w:rsid w:val="00080EA5"/>
    <w:rsid w:val="00080F23"/>
    <w:rsid w:val="0008106E"/>
    <w:rsid w:val="00081353"/>
    <w:rsid w:val="00081678"/>
    <w:rsid w:val="00082157"/>
    <w:rsid w:val="000821D9"/>
    <w:rsid w:val="00082372"/>
    <w:rsid w:val="00082422"/>
    <w:rsid w:val="00082464"/>
    <w:rsid w:val="00082865"/>
    <w:rsid w:val="00082A96"/>
    <w:rsid w:val="00082FE3"/>
    <w:rsid w:val="000831EF"/>
    <w:rsid w:val="0008399C"/>
    <w:rsid w:val="00083B0D"/>
    <w:rsid w:val="0008434D"/>
    <w:rsid w:val="0008444D"/>
    <w:rsid w:val="00084CE7"/>
    <w:rsid w:val="00084CE9"/>
    <w:rsid w:val="00084FDB"/>
    <w:rsid w:val="00085449"/>
    <w:rsid w:val="000858A5"/>
    <w:rsid w:val="000858B7"/>
    <w:rsid w:val="00085EBE"/>
    <w:rsid w:val="0008629C"/>
    <w:rsid w:val="00086AF8"/>
    <w:rsid w:val="00086B21"/>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B3D"/>
    <w:rsid w:val="00096ECD"/>
    <w:rsid w:val="00096F4F"/>
    <w:rsid w:val="000976EF"/>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FD3"/>
    <w:rsid w:val="000A2239"/>
    <w:rsid w:val="000A260D"/>
    <w:rsid w:val="000A2615"/>
    <w:rsid w:val="000A28F4"/>
    <w:rsid w:val="000A2BD8"/>
    <w:rsid w:val="000A2F78"/>
    <w:rsid w:val="000A2F9D"/>
    <w:rsid w:val="000A371A"/>
    <w:rsid w:val="000A3AA8"/>
    <w:rsid w:val="000A3AB9"/>
    <w:rsid w:val="000A3B1B"/>
    <w:rsid w:val="000A3E2B"/>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2F8"/>
    <w:rsid w:val="000B15F2"/>
    <w:rsid w:val="000B1B40"/>
    <w:rsid w:val="000B1B6C"/>
    <w:rsid w:val="000B1F58"/>
    <w:rsid w:val="000B2048"/>
    <w:rsid w:val="000B26D9"/>
    <w:rsid w:val="000B28E7"/>
    <w:rsid w:val="000B2E46"/>
    <w:rsid w:val="000B2E5F"/>
    <w:rsid w:val="000B2ED2"/>
    <w:rsid w:val="000B2F48"/>
    <w:rsid w:val="000B308A"/>
    <w:rsid w:val="000B3B77"/>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43ED"/>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51E"/>
    <w:rsid w:val="001005A3"/>
    <w:rsid w:val="001007FD"/>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8A0"/>
    <w:rsid w:val="00104A10"/>
    <w:rsid w:val="00104B78"/>
    <w:rsid w:val="0010508A"/>
    <w:rsid w:val="001050D0"/>
    <w:rsid w:val="00105420"/>
    <w:rsid w:val="0010546B"/>
    <w:rsid w:val="00105539"/>
    <w:rsid w:val="001057D8"/>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BB"/>
    <w:rsid w:val="00162568"/>
    <w:rsid w:val="0016280A"/>
    <w:rsid w:val="00162819"/>
    <w:rsid w:val="00162C30"/>
    <w:rsid w:val="00163174"/>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3F7"/>
    <w:rsid w:val="00165766"/>
    <w:rsid w:val="00165784"/>
    <w:rsid w:val="00165E14"/>
    <w:rsid w:val="001663CA"/>
    <w:rsid w:val="00166496"/>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B4B"/>
    <w:rsid w:val="00170C90"/>
    <w:rsid w:val="0017132A"/>
    <w:rsid w:val="0017138B"/>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431"/>
    <w:rsid w:val="001746C3"/>
    <w:rsid w:val="00174943"/>
    <w:rsid w:val="00174D88"/>
    <w:rsid w:val="00174EAC"/>
    <w:rsid w:val="00174F71"/>
    <w:rsid w:val="0017560B"/>
    <w:rsid w:val="00175669"/>
    <w:rsid w:val="001757B0"/>
    <w:rsid w:val="001759CE"/>
    <w:rsid w:val="00175A40"/>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501C"/>
    <w:rsid w:val="001958FE"/>
    <w:rsid w:val="00195AB2"/>
    <w:rsid w:val="00196081"/>
    <w:rsid w:val="00196082"/>
    <w:rsid w:val="001965CD"/>
    <w:rsid w:val="0019660B"/>
    <w:rsid w:val="00196704"/>
    <w:rsid w:val="00196EB7"/>
    <w:rsid w:val="00196F0B"/>
    <w:rsid w:val="001970A9"/>
    <w:rsid w:val="001971FB"/>
    <w:rsid w:val="00197489"/>
    <w:rsid w:val="001975EA"/>
    <w:rsid w:val="00197D09"/>
    <w:rsid w:val="001A01E4"/>
    <w:rsid w:val="001A0792"/>
    <w:rsid w:val="001A1011"/>
    <w:rsid w:val="001A1254"/>
    <w:rsid w:val="001A12E0"/>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BF1"/>
    <w:rsid w:val="001A5C92"/>
    <w:rsid w:val="001A5DB0"/>
    <w:rsid w:val="001A6213"/>
    <w:rsid w:val="001A69DC"/>
    <w:rsid w:val="001A6F2D"/>
    <w:rsid w:val="001A73C5"/>
    <w:rsid w:val="001A7443"/>
    <w:rsid w:val="001A7701"/>
    <w:rsid w:val="001A77D3"/>
    <w:rsid w:val="001A7804"/>
    <w:rsid w:val="001B0154"/>
    <w:rsid w:val="001B0262"/>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DDA"/>
    <w:rsid w:val="001D3F58"/>
    <w:rsid w:val="001D4117"/>
    <w:rsid w:val="001D4592"/>
    <w:rsid w:val="001D46DE"/>
    <w:rsid w:val="001D4889"/>
    <w:rsid w:val="001D48F2"/>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606F"/>
    <w:rsid w:val="001F6215"/>
    <w:rsid w:val="001F6695"/>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6AA"/>
    <w:rsid w:val="00213B1F"/>
    <w:rsid w:val="00213D77"/>
    <w:rsid w:val="00213D7E"/>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FEE"/>
    <w:rsid w:val="002421B0"/>
    <w:rsid w:val="0024227B"/>
    <w:rsid w:val="002426ED"/>
    <w:rsid w:val="00242A89"/>
    <w:rsid w:val="00242D3B"/>
    <w:rsid w:val="00243329"/>
    <w:rsid w:val="002435BC"/>
    <w:rsid w:val="00244001"/>
    <w:rsid w:val="00244337"/>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6D8"/>
    <w:rsid w:val="00287870"/>
    <w:rsid w:val="0029017F"/>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73F7"/>
    <w:rsid w:val="0029765D"/>
    <w:rsid w:val="002978DA"/>
    <w:rsid w:val="00297953"/>
    <w:rsid w:val="00297AC8"/>
    <w:rsid w:val="00297EFF"/>
    <w:rsid w:val="00297F56"/>
    <w:rsid w:val="002A00AB"/>
    <w:rsid w:val="002A0436"/>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FA9"/>
    <w:rsid w:val="00331FBB"/>
    <w:rsid w:val="0033207B"/>
    <w:rsid w:val="00332391"/>
    <w:rsid w:val="003323C9"/>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77A"/>
    <w:rsid w:val="00350FE7"/>
    <w:rsid w:val="0035102D"/>
    <w:rsid w:val="003512BE"/>
    <w:rsid w:val="003512E3"/>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6B8"/>
    <w:rsid w:val="00362A31"/>
    <w:rsid w:val="00362B11"/>
    <w:rsid w:val="00362DBB"/>
    <w:rsid w:val="00362DC2"/>
    <w:rsid w:val="00362EF0"/>
    <w:rsid w:val="00362F7D"/>
    <w:rsid w:val="00362FF8"/>
    <w:rsid w:val="00363599"/>
    <w:rsid w:val="00363AB4"/>
    <w:rsid w:val="00363F0E"/>
    <w:rsid w:val="00363F32"/>
    <w:rsid w:val="00363FEF"/>
    <w:rsid w:val="00364000"/>
    <w:rsid w:val="00364BD3"/>
    <w:rsid w:val="00364D32"/>
    <w:rsid w:val="00364DFF"/>
    <w:rsid w:val="003655E2"/>
    <w:rsid w:val="003656CA"/>
    <w:rsid w:val="00365972"/>
    <w:rsid w:val="00365D66"/>
    <w:rsid w:val="00365E41"/>
    <w:rsid w:val="0036611D"/>
    <w:rsid w:val="0036632B"/>
    <w:rsid w:val="00366421"/>
    <w:rsid w:val="00366C08"/>
    <w:rsid w:val="00366EA9"/>
    <w:rsid w:val="003670F8"/>
    <w:rsid w:val="003671A3"/>
    <w:rsid w:val="00367596"/>
    <w:rsid w:val="00367667"/>
    <w:rsid w:val="00367C76"/>
    <w:rsid w:val="00370216"/>
    <w:rsid w:val="003707B6"/>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CFD"/>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C6F"/>
    <w:rsid w:val="003E6CF5"/>
    <w:rsid w:val="003E6E5A"/>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F6"/>
    <w:rsid w:val="003F616B"/>
    <w:rsid w:val="003F667E"/>
    <w:rsid w:val="003F6701"/>
    <w:rsid w:val="003F6729"/>
    <w:rsid w:val="003F6B7A"/>
    <w:rsid w:val="003F6D96"/>
    <w:rsid w:val="003F7088"/>
    <w:rsid w:val="003F7156"/>
    <w:rsid w:val="003F7276"/>
    <w:rsid w:val="003F74C2"/>
    <w:rsid w:val="003F7739"/>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3E67"/>
    <w:rsid w:val="00404116"/>
    <w:rsid w:val="00404305"/>
    <w:rsid w:val="00404411"/>
    <w:rsid w:val="0040475A"/>
    <w:rsid w:val="00404987"/>
    <w:rsid w:val="00404C19"/>
    <w:rsid w:val="00404E78"/>
    <w:rsid w:val="004051B4"/>
    <w:rsid w:val="00405270"/>
    <w:rsid w:val="00405756"/>
    <w:rsid w:val="004059FE"/>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582"/>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862"/>
    <w:rsid w:val="0043391A"/>
    <w:rsid w:val="00433A62"/>
    <w:rsid w:val="00433ACB"/>
    <w:rsid w:val="00433B44"/>
    <w:rsid w:val="00433E64"/>
    <w:rsid w:val="00433EEC"/>
    <w:rsid w:val="004341FE"/>
    <w:rsid w:val="004345A2"/>
    <w:rsid w:val="004346FB"/>
    <w:rsid w:val="004349F4"/>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F8F"/>
    <w:rsid w:val="004630B8"/>
    <w:rsid w:val="00463259"/>
    <w:rsid w:val="0046331F"/>
    <w:rsid w:val="0046366C"/>
    <w:rsid w:val="004636FD"/>
    <w:rsid w:val="00463776"/>
    <w:rsid w:val="00463781"/>
    <w:rsid w:val="004637C6"/>
    <w:rsid w:val="00463D94"/>
    <w:rsid w:val="00463DC8"/>
    <w:rsid w:val="00464178"/>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FD8"/>
    <w:rsid w:val="00486096"/>
    <w:rsid w:val="00486226"/>
    <w:rsid w:val="004862C3"/>
    <w:rsid w:val="004863D1"/>
    <w:rsid w:val="00486BBE"/>
    <w:rsid w:val="00486CF7"/>
    <w:rsid w:val="00486D70"/>
    <w:rsid w:val="00486E14"/>
    <w:rsid w:val="00486ED2"/>
    <w:rsid w:val="00487124"/>
    <w:rsid w:val="004873FA"/>
    <w:rsid w:val="0048774F"/>
    <w:rsid w:val="00487825"/>
    <w:rsid w:val="00487AF2"/>
    <w:rsid w:val="00487C7C"/>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D6"/>
    <w:rsid w:val="004C6735"/>
    <w:rsid w:val="004C6B30"/>
    <w:rsid w:val="004C71B7"/>
    <w:rsid w:val="004C74D7"/>
    <w:rsid w:val="004C7567"/>
    <w:rsid w:val="004C7572"/>
    <w:rsid w:val="004C76FE"/>
    <w:rsid w:val="004C7831"/>
    <w:rsid w:val="004C7CB7"/>
    <w:rsid w:val="004C7E44"/>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BA7"/>
    <w:rsid w:val="00522F2A"/>
    <w:rsid w:val="00523408"/>
    <w:rsid w:val="005239F7"/>
    <w:rsid w:val="00523A99"/>
    <w:rsid w:val="00523ED6"/>
    <w:rsid w:val="005241A9"/>
    <w:rsid w:val="005242CD"/>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5F7"/>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149"/>
    <w:rsid w:val="006154B9"/>
    <w:rsid w:val="0061550C"/>
    <w:rsid w:val="00615575"/>
    <w:rsid w:val="00615834"/>
    <w:rsid w:val="006159B4"/>
    <w:rsid w:val="00615C8E"/>
    <w:rsid w:val="00615E21"/>
    <w:rsid w:val="0061606A"/>
    <w:rsid w:val="006161B7"/>
    <w:rsid w:val="006163E5"/>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D4B"/>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D84"/>
    <w:rsid w:val="006374CF"/>
    <w:rsid w:val="00637544"/>
    <w:rsid w:val="006379A6"/>
    <w:rsid w:val="006379AE"/>
    <w:rsid w:val="00637E21"/>
    <w:rsid w:val="00637EDA"/>
    <w:rsid w:val="00637FAD"/>
    <w:rsid w:val="00640002"/>
    <w:rsid w:val="006401A6"/>
    <w:rsid w:val="006401DE"/>
    <w:rsid w:val="00640B88"/>
    <w:rsid w:val="00640BFC"/>
    <w:rsid w:val="00640EB7"/>
    <w:rsid w:val="0064111F"/>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4240"/>
    <w:rsid w:val="006447C8"/>
    <w:rsid w:val="00644A42"/>
    <w:rsid w:val="00645029"/>
    <w:rsid w:val="0064516E"/>
    <w:rsid w:val="00645D2A"/>
    <w:rsid w:val="00645E02"/>
    <w:rsid w:val="00645E1B"/>
    <w:rsid w:val="00645F04"/>
    <w:rsid w:val="00645F6C"/>
    <w:rsid w:val="00646A03"/>
    <w:rsid w:val="00646B26"/>
    <w:rsid w:val="00646B38"/>
    <w:rsid w:val="00646D0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A3B"/>
    <w:rsid w:val="00682AF8"/>
    <w:rsid w:val="00682B49"/>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63D"/>
    <w:rsid w:val="006B6840"/>
    <w:rsid w:val="006B6B2B"/>
    <w:rsid w:val="006B7152"/>
    <w:rsid w:val="006B7509"/>
    <w:rsid w:val="006B7903"/>
    <w:rsid w:val="006B7CAD"/>
    <w:rsid w:val="006C0468"/>
    <w:rsid w:val="006C0CEE"/>
    <w:rsid w:val="006C0D7B"/>
    <w:rsid w:val="006C0D84"/>
    <w:rsid w:val="006C0E2A"/>
    <w:rsid w:val="006C0F3A"/>
    <w:rsid w:val="006C1241"/>
    <w:rsid w:val="006C19D5"/>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D8A"/>
    <w:rsid w:val="006D6FE0"/>
    <w:rsid w:val="006D71C4"/>
    <w:rsid w:val="006D71EE"/>
    <w:rsid w:val="006D72FC"/>
    <w:rsid w:val="006D734D"/>
    <w:rsid w:val="006D7ADB"/>
    <w:rsid w:val="006D7B23"/>
    <w:rsid w:val="006E01D1"/>
    <w:rsid w:val="006E056B"/>
    <w:rsid w:val="006E0967"/>
    <w:rsid w:val="006E10C2"/>
    <w:rsid w:val="006E14A3"/>
    <w:rsid w:val="006E1724"/>
    <w:rsid w:val="006E17FA"/>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E06"/>
    <w:rsid w:val="006F400B"/>
    <w:rsid w:val="006F43C0"/>
    <w:rsid w:val="006F474F"/>
    <w:rsid w:val="006F4AD6"/>
    <w:rsid w:val="006F5374"/>
    <w:rsid w:val="006F5431"/>
    <w:rsid w:val="006F57B9"/>
    <w:rsid w:val="006F584D"/>
    <w:rsid w:val="006F5AF5"/>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1B"/>
    <w:rsid w:val="007141B6"/>
    <w:rsid w:val="007143A8"/>
    <w:rsid w:val="00714402"/>
    <w:rsid w:val="00714414"/>
    <w:rsid w:val="007146A0"/>
    <w:rsid w:val="007146AC"/>
    <w:rsid w:val="00714721"/>
    <w:rsid w:val="00714B61"/>
    <w:rsid w:val="00714C33"/>
    <w:rsid w:val="00715083"/>
    <w:rsid w:val="00715613"/>
    <w:rsid w:val="0071581D"/>
    <w:rsid w:val="00715D0A"/>
    <w:rsid w:val="00715E1C"/>
    <w:rsid w:val="00715E6F"/>
    <w:rsid w:val="00715EAE"/>
    <w:rsid w:val="00715FF1"/>
    <w:rsid w:val="00716014"/>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433"/>
    <w:rsid w:val="007575E0"/>
    <w:rsid w:val="00757B70"/>
    <w:rsid w:val="00757BA0"/>
    <w:rsid w:val="00757EFC"/>
    <w:rsid w:val="0076024A"/>
    <w:rsid w:val="00760925"/>
    <w:rsid w:val="007610D2"/>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7DF"/>
    <w:rsid w:val="007838C9"/>
    <w:rsid w:val="00783A72"/>
    <w:rsid w:val="00783B13"/>
    <w:rsid w:val="00783FC3"/>
    <w:rsid w:val="0078405C"/>
    <w:rsid w:val="00784361"/>
    <w:rsid w:val="007843D4"/>
    <w:rsid w:val="00784533"/>
    <w:rsid w:val="007849DD"/>
    <w:rsid w:val="00784A81"/>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A4F"/>
    <w:rsid w:val="007B3CAD"/>
    <w:rsid w:val="007B3CCE"/>
    <w:rsid w:val="007B40C0"/>
    <w:rsid w:val="007B4297"/>
    <w:rsid w:val="007B4465"/>
    <w:rsid w:val="007B4495"/>
    <w:rsid w:val="007B4567"/>
    <w:rsid w:val="007B49E7"/>
    <w:rsid w:val="007B49F8"/>
    <w:rsid w:val="007B4E07"/>
    <w:rsid w:val="007B53DA"/>
    <w:rsid w:val="007B5495"/>
    <w:rsid w:val="007B5718"/>
    <w:rsid w:val="007B57A7"/>
    <w:rsid w:val="007B57FB"/>
    <w:rsid w:val="007B5B9E"/>
    <w:rsid w:val="007B6B3D"/>
    <w:rsid w:val="007B6BDB"/>
    <w:rsid w:val="007B6D68"/>
    <w:rsid w:val="007B6EA2"/>
    <w:rsid w:val="007B7098"/>
    <w:rsid w:val="007B7308"/>
    <w:rsid w:val="007B736F"/>
    <w:rsid w:val="007B747B"/>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2B8"/>
    <w:rsid w:val="007D03D5"/>
    <w:rsid w:val="007D04A9"/>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0D2"/>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C19"/>
    <w:rsid w:val="0080038B"/>
    <w:rsid w:val="0080047D"/>
    <w:rsid w:val="008007E9"/>
    <w:rsid w:val="008007FA"/>
    <w:rsid w:val="00800A16"/>
    <w:rsid w:val="00800A7B"/>
    <w:rsid w:val="00800CCB"/>
    <w:rsid w:val="00800E76"/>
    <w:rsid w:val="0080130A"/>
    <w:rsid w:val="008013DA"/>
    <w:rsid w:val="008013EB"/>
    <w:rsid w:val="0080144E"/>
    <w:rsid w:val="00801540"/>
    <w:rsid w:val="00801D41"/>
    <w:rsid w:val="0080227C"/>
    <w:rsid w:val="00802832"/>
    <w:rsid w:val="00802A13"/>
    <w:rsid w:val="00802D2A"/>
    <w:rsid w:val="00802F5A"/>
    <w:rsid w:val="00803138"/>
    <w:rsid w:val="00803326"/>
    <w:rsid w:val="00803607"/>
    <w:rsid w:val="00803639"/>
    <w:rsid w:val="008036EF"/>
    <w:rsid w:val="00803AFF"/>
    <w:rsid w:val="00803FB9"/>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4E8"/>
    <w:rsid w:val="008358E7"/>
    <w:rsid w:val="00835917"/>
    <w:rsid w:val="008359AE"/>
    <w:rsid w:val="008359D5"/>
    <w:rsid w:val="00835B64"/>
    <w:rsid w:val="00835C6D"/>
    <w:rsid w:val="00835CAA"/>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401FC"/>
    <w:rsid w:val="008403ED"/>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41DD"/>
    <w:rsid w:val="008945E3"/>
    <w:rsid w:val="0089476A"/>
    <w:rsid w:val="00894A9D"/>
    <w:rsid w:val="00894AC8"/>
    <w:rsid w:val="0089510A"/>
    <w:rsid w:val="00895249"/>
    <w:rsid w:val="00895584"/>
    <w:rsid w:val="0089573A"/>
    <w:rsid w:val="008959A0"/>
    <w:rsid w:val="00895A54"/>
    <w:rsid w:val="00895A77"/>
    <w:rsid w:val="00895C57"/>
    <w:rsid w:val="00896295"/>
    <w:rsid w:val="008962A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C1C"/>
    <w:rsid w:val="008E0F3D"/>
    <w:rsid w:val="008E1411"/>
    <w:rsid w:val="008E15F3"/>
    <w:rsid w:val="008E16D9"/>
    <w:rsid w:val="008E19B3"/>
    <w:rsid w:val="008E1B12"/>
    <w:rsid w:val="008E1C7B"/>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F65"/>
    <w:rsid w:val="008F000A"/>
    <w:rsid w:val="008F0502"/>
    <w:rsid w:val="008F0B82"/>
    <w:rsid w:val="008F0F35"/>
    <w:rsid w:val="008F11A1"/>
    <w:rsid w:val="008F11FC"/>
    <w:rsid w:val="008F133A"/>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50C"/>
    <w:rsid w:val="008F679E"/>
    <w:rsid w:val="008F6841"/>
    <w:rsid w:val="008F6872"/>
    <w:rsid w:val="008F6DA7"/>
    <w:rsid w:val="008F6EA6"/>
    <w:rsid w:val="008F6EAF"/>
    <w:rsid w:val="008F705B"/>
    <w:rsid w:val="008F70A7"/>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715C"/>
    <w:rsid w:val="009778FB"/>
    <w:rsid w:val="00977D50"/>
    <w:rsid w:val="00977F6E"/>
    <w:rsid w:val="009808D4"/>
    <w:rsid w:val="00981002"/>
    <w:rsid w:val="0098179C"/>
    <w:rsid w:val="0098180D"/>
    <w:rsid w:val="0098198F"/>
    <w:rsid w:val="00981E29"/>
    <w:rsid w:val="00982020"/>
    <w:rsid w:val="00982268"/>
    <w:rsid w:val="00982442"/>
    <w:rsid w:val="00982AE7"/>
    <w:rsid w:val="00982FA2"/>
    <w:rsid w:val="00983006"/>
    <w:rsid w:val="009831AF"/>
    <w:rsid w:val="0098329A"/>
    <w:rsid w:val="009834BC"/>
    <w:rsid w:val="009838B0"/>
    <w:rsid w:val="00983D74"/>
    <w:rsid w:val="00983FE7"/>
    <w:rsid w:val="0098443E"/>
    <w:rsid w:val="009849FB"/>
    <w:rsid w:val="00984F8E"/>
    <w:rsid w:val="009850BC"/>
    <w:rsid w:val="009850DC"/>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AC"/>
    <w:rsid w:val="00991485"/>
    <w:rsid w:val="009914DA"/>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BCE"/>
    <w:rsid w:val="009A2C32"/>
    <w:rsid w:val="009A2F6B"/>
    <w:rsid w:val="009A30B6"/>
    <w:rsid w:val="009A3151"/>
    <w:rsid w:val="009A3374"/>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814"/>
    <w:rsid w:val="009B6959"/>
    <w:rsid w:val="009B69C2"/>
    <w:rsid w:val="009B69FD"/>
    <w:rsid w:val="009B6A3F"/>
    <w:rsid w:val="009B6DE9"/>
    <w:rsid w:val="009B70F0"/>
    <w:rsid w:val="009B711E"/>
    <w:rsid w:val="009B7125"/>
    <w:rsid w:val="009B75BD"/>
    <w:rsid w:val="009B78A8"/>
    <w:rsid w:val="009B7DF7"/>
    <w:rsid w:val="009B7EEB"/>
    <w:rsid w:val="009C02EA"/>
    <w:rsid w:val="009C0738"/>
    <w:rsid w:val="009C0C64"/>
    <w:rsid w:val="009C123F"/>
    <w:rsid w:val="009C16E0"/>
    <w:rsid w:val="009C19FC"/>
    <w:rsid w:val="009C1C67"/>
    <w:rsid w:val="009C1F1E"/>
    <w:rsid w:val="009C1F85"/>
    <w:rsid w:val="009C2175"/>
    <w:rsid w:val="009C2AEE"/>
    <w:rsid w:val="009C2B69"/>
    <w:rsid w:val="009C2CF7"/>
    <w:rsid w:val="009C30FB"/>
    <w:rsid w:val="009C321C"/>
    <w:rsid w:val="009C37A1"/>
    <w:rsid w:val="009C37CB"/>
    <w:rsid w:val="009C3806"/>
    <w:rsid w:val="009C3C3D"/>
    <w:rsid w:val="009C3E38"/>
    <w:rsid w:val="009C4334"/>
    <w:rsid w:val="009C4420"/>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B20"/>
    <w:rsid w:val="009E1D88"/>
    <w:rsid w:val="009E21BD"/>
    <w:rsid w:val="009E2ADB"/>
    <w:rsid w:val="009E2BE1"/>
    <w:rsid w:val="009E2C19"/>
    <w:rsid w:val="009E2D8F"/>
    <w:rsid w:val="009E2EA9"/>
    <w:rsid w:val="009E3032"/>
    <w:rsid w:val="009E3100"/>
    <w:rsid w:val="009E335B"/>
    <w:rsid w:val="009E34B8"/>
    <w:rsid w:val="009E3651"/>
    <w:rsid w:val="009E3C02"/>
    <w:rsid w:val="009E3F39"/>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6061"/>
    <w:rsid w:val="009F617D"/>
    <w:rsid w:val="009F637C"/>
    <w:rsid w:val="009F653E"/>
    <w:rsid w:val="009F6614"/>
    <w:rsid w:val="009F66AD"/>
    <w:rsid w:val="009F6738"/>
    <w:rsid w:val="009F6A8C"/>
    <w:rsid w:val="009F6AC2"/>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633"/>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4B9"/>
    <w:rsid w:val="00A055D4"/>
    <w:rsid w:val="00A05EBA"/>
    <w:rsid w:val="00A06158"/>
    <w:rsid w:val="00A06256"/>
    <w:rsid w:val="00A06525"/>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5C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814"/>
    <w:rsid w:val="00A508CF"/>
    <w:rsid w:val="00A50957"/>
    <w:rsid w:val="00A50A02"/>
    <w:rsid w:val="00A50DA3"/>
    <w:rsid w:val="00A513B6"/>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DD7"/>
    <w:rsid w:val="00A831CD"/>
    <w:rsid w:val="00A83396"/>
    <w:rsid w:val="00A83492"/>
    <w:rsid w:val="00A834ED"/>
    <w:rsid w:val="00A83CFC"/>
    <w:rsid w:val="00A84BC5"/>
    <w:rsid w:val="00A84C07"/>
    <w:rsid w:val="00A85136"/>
    <w:rsid w:val="00A851F2"/>
    <w:rsid w:val="00A8573D"/>
    <w:rsid w:val="00A8596A"/>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5006"/>
    <w:rsid w:val="00AE55D5"/>
    <w:rsid w:val="00AE57A9"/>
    <w:rsid w:val="00AE6291"/>
    <w:rsid w:val="00AE638E"/>
    <w:rsid w:val="00AE6823"/>
    <w:rsid w:val="00AE687B"/>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AB2"/>
    <w:rsid w:val="00B44CB1"/>
    <w:rsid w:val="00B450A3"/>
    <w:rsid w:val="00B4516D"/>
    <w:rsid w:val="00B45332"/>
    <w:rsid w:val="00B45369"/>
    <w:rsid w:val="00B453EF"/>
    <w:rsid w:val="00B4578B"/>
    <w:rsid w:val="00B459E4"/>
    <w:rsid w:val="00B45C57"/>
    <w:rsid w:val="00B45CDB"/>
    <w:rsid w:val="00B45D89"/>
    <w:rsid w:val="00B45DBE"/>
    <w:rsid w:val="00B4646D"/>
    <w:rsid w:val="00B4665C"/>
    <w:rsid w:val="00B466CB"/>
    <w:rsid w:val="00B46869"/>
    <w:rsid w:val="00B46B95"/>
    <w:rsid w:val="00B46C75"/>
    <w:rsid w:val="00B46FC0"/>
    <w:rsid w:val="00B470C9"/>
    <w:rsid w:val="00B47690"/>
    <w:rsid w:val="00B476D2"/>
    <w:rsid w:val="00B4770F"/>
    <w:rsid w:val="00B47C39"/>
    <w:rsid w:val="00B5011E"/>
    <w:rsid w:val="00B503AE"/>
    <w:rsid w:val="00B5086C"/>
    <w:rsid w:val="00B50E2F"/>
    <w:rsid w:val="00B50F00"/>
    <w:rsid w:val="00B50F97"/>
    <w:rsid w:val="00B512B7"/>
    <w:rsid w:val="00B5144D"/>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70622"/>
    <w:rsid w:val="00B708A7"/>
    <w:rsid w:val="00B70A77"/>
    <w:rsid w:val="00B70AAA"/>
    <w:rsid w:val="00B71042"/>
    <w:rsid w:val="00B714C7"/>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86"/>
    <w:rsid w:val="00B82775"/>
    <w:rsid w:val="00B8315A"/>
    <w:rsid w:val="00B83422"/>
    <w:rsid w:val="00B836D9"/>
    <w:rsid w:val="00B83717"/>
    <w:rsid w:val="00B837DF"/>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745"/>
    <w:rsid w:val="00B86BEA"/>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C1"/>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4CC"/>
    <w:rsid w:val="00B964EA"/>
    <w:rsid w:val="00B9683A"/>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E32"/>
    <w:rsid w:val="00BB4ED6"/>
    <w:rsid w:val="00BB4ED9"/>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E9"/>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F27"/>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EEF"/>
    <w:rsid w:val="00C43FDB"/>
    <w:rsid w:val="00C441DF"/>
    <w:rsid w:val="00C441E5"/>
    <w:rsid w:val="00C44237"/>
    <w:rsid w:val="00C443FE"/>
    <w:rsid w:val="00C44550"/>
    <w:rsid w:val="00C4492A"/>
    <w:rsid w:val="00C4493D"/>
    <w:rsid w:val="00C44D20"/>
    <w:rsid w:val="00C44D87"/>
    <w:rsid w:val="00C44F22"/>
    <w:rsid w:val="00C45873"/>
    <w:rsid w:val="00C45FF9"/>
    <w:rsid w:val="00C463D6"/>
    <w:rsid w:val="00C4670B"/>
    <w:rsid w:val="00C467CE"/>
    <w:rsid w:val="00C46941"/>
    <w:rsid w:val="00C46BCC"/>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8001C"/>
    <w:rsid w:val="00C806A2"/>
    <w:rsid w:val="00C81213"/>
    <w:rsid w:val="00C812D5"/>
    <w:rsid w:val="00C813C0"/>
    <w:rsid w:val="00C818DC"/>
    <w:rsid w:val="00C819B9"/>
    <w:rsid w:val="00C81A3C"/>
    <w:rsid w:val="00C81ED3"/>
    <w:rsid w:val="00C820D4"/>
    <w:rsid w:val="00C82175"/>
    <w:rsid w:val="00C821FE"/>
    <w:rsid w:val="00C82368"/>
    <w:rsid w:val="00C8236A"/>
    <w:rsid w:val="00C823D3"/>
    <w:rsid w:val="00C8249F"/>
    <w:rsid w:val="00C8281B"/>
    <w:rsid w:val="00C82BC3"/>
    <w:rsid w:val="00C82F26"/>
    <w:rsid w:val="00C8303A"/>
    <w:rsid w:val="00C83209"/>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85"/>
    <w:rsid w:val="00CC2595"/>
    <w:rsid w:val="00CC2599"/>
    <w:rsid w:val="00CC27A9"/>
    <w:rsid w:val="00CC2828"/>
    <w:rsid w:val="00CC2DFF"/>
    <w:rsid w:val="00CC3051"/>
    <w:rsid w:val="00CC3168"/>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3575"/>
    <w:rsid w:val="00CD38BE"/>
    <w:rsid w:val="00CD3A21"/>
    <w:rsid w:val="00CD3B0E"/>
    <w:rsid w:val="00CD3DA2"/>
    <w:rsid w:val="00CD4353"/>
    <w:rsid w:val="00CD4531"/>
    <w:rsid w:val="00CD4B70"/>
    <w:rsid w:val="00CD4E36"/>
    <w:rsid w:val="00CD4E63"/>
    <w:rsid w:val="00CD5247"/>
    <w:rsid w:val="00CD5735"/>
    <w:rsid w:val="00CD576D"/>
    <w:rsid w:val="00CD5798"/>
    <w:rsid w:val="00CD5FB5"/>
    <w:rsid w:val="00CD6814"/>
    <w:rsid w:val="00CD6EE1"/>
    <w:rsid w:val="00CD7069"/>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3DE"/>
    <w:rsid w:val="00D14502"/>
    <w:rsid w:val="00D146DA"/>
    <w:rsid w:val="00D147B3"/>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4BB"/>
    <w:rsid w:val="00D74666"/>
    <w:rsid w:val="00D7563E"/>
    <w:rsid w:val="00D759A3"/>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7B7"/>
    <w:rsid w:val="00D97AF6"/>
    <w:rsid w:val="00D97C41"/>
    <w:rsid w:val="00D97CFF"/>
    <w:rsid w:val="00D97E26"/>
    <w:rsid w:val="00D97E5A"/>
    <w:rsid w:val="00D97F82"/>
    <w:rsid w:val="00DA0327"/>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A9D"/>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9F0"/>
    <w:rsid w:val="00E12A83"/>
    <w:rsid w:val="00E12AFD"/>
    <w:rsid w:val="00E12DC0"/>
    <w:rsid w:val="00E12F26"/>
    <w:rsid w:val="00E1394E"/>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701D"/>
    <w:rsid w:val="00E272D0"/>
    <w:rsid w:val="00E2731C"/>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FDA"/>
    <w:rsid w:val="00E40131"/>
    <w:rsid w:val="00E401E7"/>
    <w:rsid w:val="00E4050A"/>
    <w:rsid w:val="00E4063C"/>
    <w:rsid w:val="00E40C8D"/>
    <w:rsid w:val="00E40F1D"/>
    <w:rsid w:val="00E40FBC"/>
    <w:rsid w:val="00E4110B"/>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EDC"/>
    <w:rsid w:val="00E5503E"/>
    <w:rsid w:val="00E551DC"/>
    <w:rsid w:val="00E5554C"/>
    <w:rsid w:val="00E55557"/>
    <w:rsid w:val="00E55D06"/>
    <w:rsid w:val="00E55E12"/>
    <w:rsid w:val="00E5615C"/>
    <w:rsid w:val="00E568F2"/>
    <w:rsid w:val="00E5697F"/>
    <w:rsid w:val="00E56B3C"/>
    <w:rsid w:val="00E56BC7"/>
    <w:rsid w:val="00E56C99"/>
    <w:rsid w:val="00E56D20"/>
    <w:rsid w:val="00E56FAC"/>
    <w:rsid w:val="00E5771E"/>
    <w:rsid w:val="00E577CE"/>
    <w:rsid w:val="00E57F23"/>
    <w:rsid w:val="00E57F72"/>
    <w:rsid w:val="00E6028E"/>
    <w:rsid w:val="00E602F9"/>
    <w:rsid w:val="00E60729"/>
    <w:rsid w:val="00E60C24"/>
    <w:rsid w:val="00E60CAF"/>
    <w:rsid w:val="00E60DA4"/>
    <w:rsid w:val="00E61113"/>
    <w:rsid w:val="00E61DE1"/>
    <w:rsid w:val="00E62045"/>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9B6"/>
    <w:rsid w:val="00E65F7C"/>
    <w:rsid w:val="00E66072"/>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53C5"/>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BCB"/>
    <w:rsid w:val="00EB7EE9"/>
    <w:rsid w:val="00EB7FFE"/>
    <w:rsid w:val="00EC0948"/>
    <w:rsid w:val="00EC0967"/>
    <w:rsid w:val="00EC0A9F"/>
    <w:rsid w:val="00EC0B23"/>
    <w:rsid w:val="00EC0BCB"/>
    <w:rsid w:val="00EC10B9"/>
    <w:rsid w:val="00EC129F"/>
    <w:rsid w:val="00EC1355"/>
    <w:rsid w:val="00EC1476"/>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AA6"/>
    <w:rsid w:val="00EE0AE2"/>
    <w:rsid w:val="00EE0ECE"/>
    <w:rsid w:val="00EE1242"/>
    <w:rsid w:val="00EE1E5E"/>
    <w:rsid w:val="00EE247B"/>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5C4"/>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1F3B"/>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F92"/>
    <w:rsid w:val="00F64048"/>
    <w:rsid w:val="00F648A8"/>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41AF"/>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357"/>
    <w:rsid w:val="00FA254E"/>
    <w:rsid w:val="00FA25C2"/>
    <w:rsid w:val="00FA2DBD"/>
    <w:rsid w:val="00FA3058"/>
    <w:rsid w:val="00FA316E"/>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56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448437A5"/>
    <w:rsid w:val="48F265B5"/>
    <w:rsid w:val="4EB6A0AF"/>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D5C8B231-C2EC-42A5-846A-B629253E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1"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1"/>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1"/>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listanominal.ine.mx/scpln/" TargetMode="External"/><Relationship Id="rId39" Type="http://schemas.openxmlformats.org/officeDocument/2006/relationships/hyperlink" Target="mailto:licencias.sas@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xochitl.apaez@ine.mx" TargetMode="External"/><Relationship Id="rId42" Type="http://schemas.openxmlformats.org/officeDocument/2006/relationships/hyperlink" Target="mailto:complementodepago.scp@ine.mx" TargetMode="External"/><Relationship Id="rId47" Type="http://schemas.openxmlformats.org/officeDocument/2006/relationships/image" Target="media/image6.png"/><Relationship Id="rId50" Type="http://schemas.openxmlformats.org/officeDocument/2006/relationships/hyperlink" Target="mailto:ary.rodriguez@ine.mx"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https://ine.mx/licitaciones-contrataciones-presenciales/" TargetMode="External"/><Relationship Id="rId11" Type="http://schemas.openxmlformats.org/officeDocument/2006/relationships/endnotes" Target="endnotes.xml"/><Relationship Id="rId24" Type="http://schemas.openxmlformats.org/officeDocument/2006/relationships/hyperlink" Target="mailto:manuel.romero@ine.mx" TargetMode="External"/><Relationship Id="rId32" Type="http://schemas.openxmlformats.org/officeDocument/2006/relationships/hyperlink" Target="mailto:autoridad.certificadora@ine.mx" TargetMode="External"/><Relationship Id="rId37" Type="http://schemas.openxmlformats.org/officeDocument/2006/relationships/hyperlink" Target="mailto:xochitl.apaez@ine.mx" TargetMode="External"/><Relationship Id="rId40" Type="http://schemas.openxmlformats.org/officeDocument/2006/relationships/header" Target="header1.xml"/><Relationship Id="rId45" Type="http://schemas.openxmlformats.org/officeDocument/2006/relationships/image" Target="media/image4.png"/><Relationship Id="rId53"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hyperlink" Target="mailto:compras@ine.mx" TargetMode="External"/><Relationship Id="rId31" Type="http://schemas.openxmlformats.org/officeDocument/2006/relationships/hyperlink" Target="mailto:beatriz.ledesma@ine.mx" TargetMode="External"/><Relationship Id="rId44" Type="http://schemas.openxmlformats.org/officeDocument/2006/relationships/oleObject" Target="embeddings/oleObject1.bin"/><Relationship Id="rId52"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licencias.sas@ine.mx" TargetMode="External"/><Relationship Id="rId27" Type="http://schemas.openxmlformats.org/officeDocument/2006/relationships/hyperlink" Target="https://www.ine.mx/licitaciones-contrataciones-presenciales/" TargetMode="External"/><Relationship Id="rId30" Type="http://schemas.openxmlformats.org/officeDocument/2006/relationships/hyperlink" Target="mailto:beatriz.ledesma@ine.mx" TargetMode="External"/><Relationship Id="rId35" Type="http://schemas.openxmlformats.org/officeDocument/2006/relationships/hyperlink" Target="mailto:autoridad.certificadora@ine.mx" TargetMode="External"/><Relationship Id="rId43" Type="http://schemas.openxmlformats.org/officeDocument/2006/relationships/image" Target="media/image3.emf"/><Relationship Id="rId48" Type="http://schemas.openxmlformats.org/officeDocument/2006/relationships/image" Target="media/image6.jpeg"/><Relationship Id="rId8" Type="http://schemas.openxmlformats.org/officeDocument/2006/relationships/settings" Target="settings.xml"/><Relationship Id="rId51"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alejandro.galvan@ine.mx" TargetMode="External"/><Relationship Id="rId33" Type="http://schemas.openxmlformats.org/officeDocument/2006/relationships/hyperlink" Target="mailto:antonio.lara@ine.mx" TargetMode="External"/><Relationship Id="rId38" Type="http://schemas.openxmlformats.org/officeDocument/2006/relationships/hyperlink" Target="mailto:beatriz.ledesma@ine.mx" TargetMode="External"/><Relationship Id="rId46" Type="http://schemas.openxmlformats.org/officeDocument/2006/relationships/image" Target="media/image5.png"/><Relationship Id="rId20" Type="http://schemas.openxmlformats.org/officeDocument/2006/relationships/hyperlink" Target="mailto:marco.flores@ine.mx" TargetMode="External"/><Relationship Id="rId41" Type="http://schemas.openxmlformats.org/officeDocument/2006/relationships/footer" Target="footer1.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complementodepago.scp@ine.mx" TargetMode="External"/><Relationship Id="rId28" Type="http://schemas.openxmlformats.org/officeDocument/2006/relationships/hyperlink" Target="mailto:roberto.medina@ine.mx" TargetMode="External"/><Relationship Id="rId36" Type="http://schemas.openxmlformats.org/officeDocument/2006/relationships/hyperlink" Target="mailto:antonio.lara@ine.mx" TargetMode="External"/><Relationship Id="rId49" Type="http://schemas.openxmlformats.org/officeDocument/2006/relationships/hyperlink" Target="mailto:roberto.medina@ine.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3.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4.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38D756B-1406-4965-9CB4-F6CE3AF2912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61</Pages>
  <Words>25666</Words>
  <Characters>141166</Characters>
  <Application>Microsoft Office Word</Application>
  <DocSecurity>0</DocSecurity>
  <Lines>1176</Lines>
  <Paragraphs>332</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166500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DAVILA LOPEZ EDWIN</cp:lastModifiedBy>
  <cp:revision>38</cp:revision>
  <cp:lastPrinted>2025-07-18T23:36:00Z</cp:lastPrinted>
  <dcterms:created xsi:type="dcterms:W3CDTF">2025-09-10T20:01:00Z</dcterms:created>
  <dcterms:modified xsi:type="dcterms:W3CDTF">2025-10-01T21:48:00Z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